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BA32E1" w14:textId="269A86E0" w:rsidR="00D41BC1" w:rsidRDefault="00C4173E" w:rsidP="00D41BC1">
      <w:r>
        <w:rPr>
          <w:noProof/>
          <w:lang w:val="fr-FR" w:eastAsia="fr-FR"/>
        </w:rPr>
        <w:drawing>
          <wp:anchor distT="0" distB="0" distL="114300" distR="114300" simplePos="0" relativeHeight="251663360" behindDoc="1" locked="0" layoutInCell="1" allowOverlap="1" wp14:anchorId="64A921D3" wp14:editId="2B784A05">
            <wp:simplePos x="0" y="0"/>
            <wp:positionH relativeFrom="column">
              <wp:posOffset>-639071</wp:posOffset>
            </wp:positionH>
            <wp:positionV relativeFrom="paragraph">
              <wp:posOffset>-729241</wp:posOffset>
            </wp:positionV>
            <wp:extent cx="2130014" cy="566140"/>
            <wp:effectExtent l="0" t="0" r="381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IT-Manufacturi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638" cy="569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7DA" w:rsidRPr="009B47DA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F49428" wp14:editId="51C5A7FA">
                <wp:simplePos x="0" y="0"/>
                <wp:positionH relativeFrom="column">
                  <wp:posOffset>4965700</wp:posOffset>
                </wp:positionH>
                <wp:positionV relativeFrom="paragraph">
                  <wp:posOffset>-514985</wp:posOffset>
                </wp:positionV>
                <wp:extent cx="1589405" cy="639445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405" cy="63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FC55D" w14:textId="72AB0EE7" w:rsidR="009B47DA" w:rsidRPr="009A7BBD" w:rsidRDefault="009B47DA" w:rsidP="009B47DA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A7BBD">
                              <w:rPr>
                                <w:sz w:val="16"/>
                                <w:szCs w:val="16"/>
                                <w:lang w:val="en-US"/>
                              </w:rPr>
                              <w:t>EIT Manufacturing is supported by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9A7BBD">
                              <w:rPr>
                                <w:sz w:val="16"/>
                                <w:szCs w:val="16"/>
                                <w:lang w:val="en-US"/>
                              </w:rPr>
                              <w:t>EIT, a body of the European Union</w:t>
                            </w:r>
                          </w:p>
                          <w:p w14:paraId="2E835F7F" w14:textId="77777777" w:rsidR="009B47DA" w:rsidRPr="009A7BBD" w:rsidRDefault="009B47DA" w:rsidP="009B47DA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7FF4942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91pt;margin-top:-40.55pt;width:125.15pt;height:5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" stroked="f">
                <v:textbox inset="0,,0">
                  <w:txbxContent>
                    <w:p w14:paraId="493FC55D" w14:textId="72AB0EE7" w:rsidR="009B47DA" w:rsidRPr="009A7BBD" w:rsidRDefault="009B47DA" w:rsidP="009B47DA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9A7BBD">
                        <w:rPr>
                          <w:sz w:val="16"/>
                          <w:szCs w:val="16"/>
                          <w:lang w:val="en-US"/>
                        </w:rPr>
                        <w:t>EIT Manufacturing is supported by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9A7BBD">
                        <w:rPr>
                          <w:sz w:val="16"/>
                          <w:szCs w:val="16"/>
                          <w:lang w:val="en-US"/>
                        </w:rPr>
                        <w:t>EIT, a body of the European Union</w:t>
                      </w:r>
                    </w:p>
                    <w:p w14:paraId="2E835F7F" w14:textId="77777777" w:rsidR="009B47DA" w:rsidRPr="009A7BBD" w:rsidRDefault="009B47DA" w:rsidP="009B47DA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47DA" w:rsidRPr="009B47DA">
        <w:rPr>
          <w:noProof/>
          <w:lang w:val="fr-FR" w:eastAsia="fr-FR"/>
        </w:rPr>
        <w:drawing>
          <wp:anchor distT="0" distB="0" distL="114300" distR="114300" simplePos="0" relativeHeight="251665408" behindDoc="0" locked="0" layoutInCell="1" allowOverlap="1" wp14:anchorId="65CB5DE7" wp14:editId="0210A396">
            <wp:simplePos x="0" y="0"/>
            <wp:positionH relativeFrom="column">
              <wp:posOffset>4403188</wp:posOffset>
            </wp:positionH>
            <wp:positionV relativeFrom="page">
              <wp:posOffset>628063</wp:posOffset>
            </wp:positionV>
            <wp:extent cx="523269" cy="346220"/>
            <wp:effectExtent l="0" t="0" r="0" b="0"/>
            <wp:wrapNone/>
            <wp:docPr id="1" name="Picture 10" descr="C:\Users\mvcjvc7\AppData\Local\Microsoft\Windows\Temporary Internet Files\Content.Word\EU_Flag_HighRes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vcjvc7\AppData\Local\Microsoft\Windows\Temporary Internet Files\Content.Word\EU_Flag_HighRes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9" cy="3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30CB27" w14:textId="758C6445" w:rsidR="00D41BC1" w:rsidRDefault="00C4173E" w:rsidP="00C4173E">
      <w:pPr>
        <w:jc w:val="center"/>
      </w:pPr>
      <w:r w:rsidRPr="00C4173E">
        <w:rPr>
          <w:rFonts w:eastAsia="MS Gothic"/>
          <w:noProof/>
          <w:lang w:val="fr-FR" w:eastAsia="fr-FR"/>
        </w:rPr>
        <w:drawing>
          <wp:inline distT="0" distB="0" distL="0" distR="0" wp14:anchorId="25EFAA00" wp14:editId="51C999CD">
            <wp:extent cx="3295449" cy="150186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1323"/>
                    <a:stretch/>
                  </pic:blipFill>
                  <pic:spPr bwMode="auto">
                    <a:xfrm>
                      <a:off x="0" y="0"/>
                      <a:ext cx="3403635" cy="155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83F14" w14:textId="2E0A4049" w:rsidR="00CE6E74" w:rsidRDefault="00053A6C" w:rsidP="009B47DA">
      <w:pPr>
        <w:pStyle w:val="Titre"/>
        <w:numPr>
          <w:ilvl w:val="0"/>
          <w:numId w:val="0"/>
        </w:numPr>
        <w:ind w:left="432"/>
      </w:pPr>
      <w:r>
        <w:t>Application</w:t>
      </w:r>
      <w:r w:rsidR="00BA23C4">
        <w:t xml:space="preserve"> templat</w:t>
      </w:r>
      <w:r w:rsidR="009B47DA">
        <w:t>e</w:t>
      </w:r>
    </w:p>
    <w:tbl>
      <w:tblPr>
        <w:tblStyle w:val="Grilledutableau"/>
        <w:tblW w:w="0" w:type="auto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070"/>
        <w:gridCol w:w="4014"/>
        <w:gridCol w:w="2411"/>
      </w:tblGrid>
      <w:tr w:rsidR="00B842A2" w:rsidRPr="00B06F94" w14:paraId="1B5A7E8B" w14:textId="75D6006E" w:rsidTr="00B842A2">
        <w:trPr>
          <w:trHeight w:val="432"/>
        </w:trPr>
        <w:tc>
          <w:tcPr>
            <w:tcW w:w="2070" w:type="dxa"/>
            <w:vAlign w:val="center"/>
          </w:tcPr>
          <w:p w14:paraId="6D937293" w14:textId="77777777" w:rsidR="00B842A2" w:rsidRPr="00B06F94" w:rsidRDefault="00B842A2" w:rsidP="00F96DE7">
            <w:pPr>
              <w:spacing w:after="0" w:line="240" w:lineRule="auto"/>
              <w:rPr>
                <w:rFonts w:cs="Calibri Light"/>
                <w:color w:val="auto"/>
                <w:lang w:val="en-GB"/>
              </w:rPr>
            </w:pPr>
            <w:r w:rsidRPr="00B06F94">
              <w:rPr>
                <w:rFonts w:cs="Calibri Light"/>
                <w:color w:val="auto"/>
                <w:lang w:val="en-GB"/>
              </w:rPr>
              <w:t>Project full name:</w:t>
            </w:r>
          </w:p>
        </w:tc>
        <w:tc>
          <w:tcPr>
            <w:tcW w:w="4014" w:type="dxa"/>
            <w:vAlign w:val="center"/>
          </w:tcPr>
          <w:p w14:paraId="4C9F6E62" w14:textId="55AFF809" w:rsidR="00B842A2" w:rsidRPr="00B06F94" w:rsidRDefault="00B842A2" w:rsidP="00F96DE7">
            <w:pPr>
              <w:spacing w:after="0" w:line="240" w:lineRule="auto"/>
              <w:rPr>
                <w:rFonts w:cs="Calibri Light"/>
                <w:color w:val="auto"/>
                <w:lang w:val="en-GB"/>
              </w:rPr>
            </w:pPr>
            <w:r>
              <w:rPr>
                <w:rFonts w:cs="Calibri Light"/>
                <w:color w:val="auto"/>
                <w:lang w:val="en-GB"/>
              </w:rPr>
              <w:t>DEEPINC</w:t>
            </w:r>
          </w:p>
        </w:tc>
        <w:tc>
          <w:tcPr>
            <w:tcW w:w="2411" w:type="dxa"/>
          </w:tcPr>
          <w:p w14:paraId="2DDB836F" w14:textId="77777777" w:rsidR="00B842A2" w:rsidRDefault="00B842A2" w:rsidP="00F96DE7">
            <w:pPr>
              <w:spacing w:after="0" w:line="240" w:lineRule="auto"/>
              <w:rPr>
                <w:rFonts w:cs="Calibri Light"/>
                <w:color w:val="auto"/>
              </w:rPr>
            </w:pPr>
          </w:p>
        </w:tc>
      </w:tr>
      <w:tr w:rsidR="00B842A2" w:rsidRPr="00B06F94" w14:paraId="41113E73" w14:textId="594DFC62" w:rsidTr="00B842A2">
        <w:trPr>
          <w:trHeight w:val="432"/>
        </w:trPr>
        <w:tc>
          <w:tcPr>
            <w:tcW w:w="2070" w:type="dxa"/>
            <w:vAlign w:val="center"/>
          </w:tcPr>
          <w:p w14:paraId="79B56545" w14:textId="77777777" w:rsidR="00B842A2" w:rsidRPr="00B06F94" w:rsidRDefault="00B842A2" w:rsidP="00F96DE7">
            <w:pPr>
              <w:spacing w:after="0" w:line="240" w:lineRule="auto"/>
              <w:rPr>
                <w:rFonts w:cs="Calibri Light"/>
                <w:color w:val="auto"/>
                <w:lang w:val="en-GB"/>
              </w:rPr>
            </w:pPr>
            <w:r w:rsidRPr="00B06F94">
              <w:rPr>
                <w:rFonts w:cs="Calibri Light"/>
                <w:color w:val="auto"/>
                <w:lang w:val="en-GB"/>
              </w:rPr>
              <w:t>Call publication date:</w:t>
            </w:r>
          </w:p>
        </w:tc>
        <w:tc>
          <w:tcPr>
            <w:tcW w:w="4014" w:type="dxa"/>
            <w:vAlign w:val="center"/>
          </w:tcPr>
          <w:p w14:paraId="3EFB12E9" w14:textId="69ABE474" w:rsidR="00B842A2" w:rsidRPr="00B06F94" w:rsidRDefault="00B842A2" w:rsidP="00F96DE7">
            <w:pPr>
              <w:spacing w:after="0" w:line="240" w:lineRule="auto"/>
              <w:rPr>
                <w:rFonts w:cs="Calibri Light"/>
                <w:color w:val="auto"/>
                <w:lang w:val="en-GB"/>
              </w:rPr>
            </w:pPr>
            <w:r>
              <w:rPr>
                <w:rFonts w:cs="Calibri Light"/>
                <w:color w:val="auto"/>
                <w:lang w:val="en-GB"/>
              </w:rPr>
              <w:t>September 10</w:t>
            </w:r>
            <w:r w:rsidRPr="003E7D94">
              <w:rPr>
                <w:rFonts w:cs="Calibri Light"/>
                <w:color w:val="auto"/>
                <w:vertAlign w:val="superscript"/>
                <w:lang w:val="en-GB"/>
              </w:rPr>
              <w:t>th</w:t>
            </w:r>
            <w:r>
              <w:rPr>
                <w:rFonts w:cs="Calibri Light"/>
                <w:color w:val="auto"/>
                <w:lang w:val="en-GB"/>
              </w:rPr>
              <w:t>, 2020</w:t>
            </w:r>
          </w:p>
        </w:tc>
        <w:tc>
          <w:tcPr>
            <w:tcW w:w="2411" w:type="dxa"/>
          </w:tcPr>
          <w:p w14:paraId="1FD82B3F" w14:textId="77777777" w:rsidR="00B842A2" w:rsidRDefault="00B842A2" w:rsidP="00F96DE7">
            <w:pPr>
              <w:spacing w:after="0" w:line="240" w:lineRule="auto"/>
              <w:rPr>
                <w:rFonts w:cs="Calibri Light"/>
                <w:color w:val="auto"/>
              </w:rPr>
            </w:pPr>
          </w:p>
        </w:tc>
      </w:tr>
      <w:tr w:rsidR="00B842A2" w:rsidRPr="00B06F94" w14:paraId="5F3D98A1" w14:textId="42FFDC17" w:rsidTr="00B842A2">
        <w:trPr>
          <w:trHeight w:val="432"/>
        </w:trPr>
        <w:tc>
          <w:tcPr>
            <w:tcW w:w="2070" w:type="dxa"/>
            <w:vAlign w:val="center"/>
          </w:tcPr>
          <w:p w14:paraId="4D959865" w14:textId="4F71CFB2" w:rsidR="00B842A2" w:rsidRPr="00B06F94" w:rsidRDefault="00B842A2" w:rsidP="00F96DE7">
            <w:pPr>
              <w:spacing w:after="0" w:line="240" w:lineRule="auto"/>
              <w:rPr>
                <w:rFonts w:cs="Calibri Light"/>
                <w:color w:val="auto"/>
                <w:lang w:val="en-GB"/>
              </w:rPr>
            </w:pPr>
            <w:r w:rsidRPr="00B06F94">
              <w:rPr>
                <w:rFonts w:cs="Calibri Light"/>
                <w:color w:val="auto"/>
                <w:lang w:val="en-GB"/>
              </w:rPr>
              <w:t>Application submission deadline</w:t>
            </w:r>
            <w:r>
              <w:rPr>
                <w:rFonts w:cs="Calibri Light"/>
                <w:color w:val="auto"/>
                <w:lang w:val="en-GB"/>
              </w:rPr>
              <w:t xml:space="preserve"> for full programme (Schools 1,2 &amp; 3):</w:t>
            </w:r>
          </w:p>
        </w:tc>
        <w:tc>
          <w:tcPr>
            <w:tcW w:w="4014" w:type="dxa"/>
            <w:vAlign w:val="center"/>
          </w:tcPr>
          <w:p w14:paraId="7F0433A1" w14:textId="23F017B7" w:rsidR="00B842A2" w:rsidRPr="00B06F94" w:rsidRDefault="00B842A2" w:rsidP="00F96DE7">
            <w:pPr>
              <w:spacing w:after="0" w:line="240" w:lineRule="auto"/>
              <w:rPr>
                <w:rFonts w:cs="Calibri Light"/>
                <w:color w:val="auto"/>
                <w:lang w:val="en-GB"/>
              </w:rPr>
            </w:pPr>
            <w:r>
              <w:rPr>
                <w:rFonts w:cs="Calibri Light"/>
                <w:color w:val="auto"/>
                <w:lang w:val="en-GB"/>
              </w:rPr>
              <w:t>October 10</w:t>
            </w:r>
            <w:r w:rsidRPr="003E7D94">
              <w:rPr>
                <w:rFonts w:cs="Calibri Light"/>
                <w:color w:val="auto"/>
                <w:vertAlign w:val="superscript"/>
                <w:lang w:val="en-GB"/>
              </w:rPr>
              <w:t>th</w:t>
            </w:r>
            <w:r>
              <w:rPr>
                <w:rFonts w:cs="Calibri Light"/>
                <w:color w:val="auto"/>
                <w:lang w:val="en-GB"/>
              </w:rPr>
              <w:t>, 2020</w:t>
            </w:r>
          </w:p>
        </w:tc>
        <w:tc>
          <w:tcPr>
            <w:tcW w:w="2411" w:type="dxa"/>
          </w:tcPr>
          <w:p w14:paraId="6CAB2DC7" w14:textId="77777777" w:rsidR="00B842A2" w:rsidRDefault="00B842A2" w:rsidP="00F96DE7">
            <w:pPr>
              <w:spacing w:after="0" w:line="240" w:lineRule="auto"/>
              <w:rPr>
                <w:rFonts w:cs="Calibri Light"/>
                <w:color w:val="auto"/>
              </w:rPr>
            </w:pPr>
          </w:p>
        </w:tc>
      </w:tr>
      <w:tr w:rsidR="00B842A2" w:rsidRPr="00B06F94" w14:paraId="595E0BDC" w14:textId="7E0819CF" w:rsidTr="00B842A2">
        <w:trPr>
          <w:trHeight w:val="432"/>
        </w:trPr>
        <w:tc>
          <w:tcPr>
            <w:tcW w:w="2070" w:type="dxa"/>
            <w:vAlign w:val="center"/>
          </w:tcPr>
          <w:p w14:paraId="64327939" w14:textId="2A6D9F99" w:rsidR="00B842A2" w:rsidRPr="00C026E4" w:rsidRDefault="00B842A2" w:rsidP="00F96DE7">
            <w:pPr>
              <w:spacing w:after="0" w:line="240" w:lineRule="auto"/>
              <w:rPr>
                <w:rFonts w:cs="Calibri Light"/>
                <w:color w:val="auto"/>
                <w:lang w:val="en-GB"/>
              </w:rPr>
            </w:pPr>
            <w:r>
              <w:rPr>
                <w:rFonts w:cs="Calibri Light"/>
                <w:color w:val="auto"/>
                <w:lang w:val="en-GB"/>
              </w:rPr>
              <w:t>Application deadline Schools 2 &amp; 3</w:t>
            </w:r>
          </w:p>
        </w:tc>
        <w:tc>
          <w:tcPr>
            <w:tcW w:w="4014" w:type="dxa"/>
            <w:vAlign w:val="center"/>
          </w:tcPr>
          <w:p w14:paraId="7F6178A3" w14:textId="61899DFA" w:rsidR="00B842A2" w:rsidRPr="00C026E4" w:rsidRDefault="00B842A2" w:rsidP="00F96DE7">
            <w:pPr>
              <w:spacing w:after="0" w:line="240" w:lineRule="auto"/>
              <w:rPr>
                <w:rFonts w:cs="Calibri Light"/>
                <w:color w:val="auto"/>
                <w:lang w:val="en-GB"/>
              </w:rPr>
            </w:pPr>
            <w:r>
              <w:rPr>
                <w:rFonts w:cs="Calibri Light"/>
                <w:color w:val="auto"/>
                <w:lang w:val="en-GB"/>
              </w:rPr>
              <w:t>November 10th, 2020</w:t>
            </w:r>
          </w:p>
        </w:tc>
        <w:tc>
          <w:tcPr>
            <w:tcW w:w="2411" w:type="dxa"/>
          </w:tcPr>
          <w:p w14:paraId="17D31768" w14:textId="77777777" w:rsidR="00B842A2" w:rsidRDefault="00B842A2" w:rsidP="00F96DE7">
            <w:pPr>
              <w:spacing w:after="0" w:line="240" w:lineRule="auto"/>
              <w:rPr>
                <w:rFonts w:cs="Calibri Light"/>
                <w:color w:val="auto"/>
              </w:rPr>
            </w:pPr>
          </w:p>
        </w:tc>
      </w:tr>
      <w:tr w:rsidR="00B842A2" w:rsidRPr="00B06F94" w14:paraId="26A6899B" w14:textId="1835B857" w:rsidTr="00B842A2">
        <w:trPr>
          <w:trHeight w:val="432"/>
        </w:trPr>
        <w:tc>
          <w:tcPr>
            <w:tcW w:w="2070" w:type="dxa"/>
            <w:vAlign w:val="center"/>
          </w:tcPr>
          <w:p w14:paraId="115803B2" w14:textId="601C9F78" w:rsidR="00B842A2" w:rsidRPr="00B06F94" w:rsidRDefault="00B842A2" w:rsidP="00F96DE7">
            <w:pPr>
              <w:spacing w:after="0" w:line="240" w:lineRule="auto"/>
              <w:rPr>
                <w:rFonts w:cs="Calibri Light"/>
                <w:color w:val="auto"/>
              </w:rPr>
            </w:pPr>
            <w:r w:rsidRPr="00B06F94">
              <w:rPr>
                <w:rFonts w:cs="Calibri Light"/>
                <w:color w:val="auto"/>
                <w:lang w:val="en-GB"/>
              </w:rPr>
              <w:t>Expected duration:</w:t>
            </w:r>
          </w:p>
        </w:tc>
        <w:tc>
          <w:tcPr>
            <w:tcW w:w="4014" w:type="dxa"/>
            <w:vAlign w:val="center"/>
          </w:tcPr>
          <w:p w14:paraId="78927BDB" w14:textId="44BEA9FC" w:rsidR="00B842A2" w:rsidRPr="00C026E4" w:rsidRDefault="00B842A2" w:rsidP="00F96DE7">
            <w:pPr>
              <w:spacing w:after="0" w:line="240" w:lineRule="auto"/>
              <w:rPr>
                <w:rFonts w:cs="Calibri Light"/>
                <w:color w:val="auto"/>
                <w:lang w:val="en-GB"/>
              </w:rPr>
            </w:pPr>
            <w:r>
              <w:rPr>
                <w:rFonts w:cs="Calibri Light"/>
                <w:color w:val="auto"/>
                <w:lang w:val="en-GB"/>
              </w:rPr>
              <w:t>3 to 6</w:t>
            </w:r>
            <w:r w:rsidRPr="00B06F94">
              <w:rPr>
                <w:rFonts w:cs="Calibri Light"/>
                <w:color w:val="auto"/>
                <w:lang w:val="en-GB"/>
              </w:rPr>
              <w:t xml:space="preserve"> </w:t>
            </w:r>
            <w:r>
              <w:rPr>
                <w:rFonts w:cs="Calibri Light"/>
                <w:color w:val="auto"/>
                <w:lang w:val="en-GB"/>
              </w:rPr>
              <w:t>days per School (3 Schools will be delivered)</w:t>
            </w:r>
          </w:p>
        </w:tc>
        <w:tc>
          <w:tcPr>
            <w:tcW w:w="2411" w:type="dxa"/>
          </w:tcPr>
          <w:p w14:paraId="5FEDA6FD" w14:textId="77777777" w:rsidR="00B842A2" w:rsidRDefault="00B842A2" w:rsidP="00F96DE7">
            <w:pPr>
              <w:spacing w:after="0" w:line="240" w:lineRule="auto"/>
              <w:rPr>
                <w:rFonts w:cs="Calibri Light"/>
                <w:color w:val="auto"/>
              </w:rPr>
            </w:pPr>
          </w:p>
        </w:tc>
      </w:tr>
      <w:tr w:rsidR="00B842A2" w:rsidRPr="00B06F94" w14:paraId="298EDF4D" w14:textId="3B2C1964" w:rsidTr="004B19C6">
        <w:trPr>
          <w:trHeight w:val="67"/>
        </w:trPr>
        <w:tc>
          <w:tcPr>
            <w:tcW w:w="2070" w:type="dxa"/>
            <w:vAlign w:val="center"/>
          </w:tcPr>
          <w:p w14:paraId="6911F470" w14:textId="51C05318" w:rsidR="00B842A2" w:rsidRPr="00B06F94" w:rsidRDefault="00B842A2" w:rsidP="00F96DE7">
            <w:pPr>
              <w:spacing w:after="0" w:line="240" w:lineRule="auto"/>
              <w:rPr>
                <w:rFonts w:cs="Calibri Light"/>
                <w:color w:val="auto"/>
                <w:lang w:val="en-GB"/>
              </w:rPr>
            </w:pPr>
            <w:r w:rsidRPr="00B06F94">
              <w:rPr>
                <w:rFonts w:cs="Calibri Light"/>
                <w:color w:val="auto"/>
                <w:lang w:val="en-GB"/>
              </w:rPr>
              <w:t>More information:</w:t>
            </w:r>
          </w:p>
        </w:tc>
        <w:tc>
          <w:tcPr>
            <w:tcW w:w="4014" w:type="dxa"/>
            <w:vAlign w:val="center"/>
          </w:tcPr>
          <w:p w14:paraId="70DB5669" w14:textId="7E215428" w:rsidR="00B842A2" w:rsidRPr="00B06F94" w:rsidRDefault="00B842A2" w:rsidP="00F96DE7">
            <w:pPr>
              <w:spacing w:after="0" w:line="240" w:lineRule="auto"/>
              <w:rPr>
                <w:rFonts w:cs="Calibri Light"/>
                <w:color w:val="auto"/>
                <w:lang w:val="en-GB"/>
              </w:rPr>
            </w:pPr>
            <w:r w:rsidRPr="009B47DA">
              <w:t>https://artsetmetiers.fr/en/DEEPINC</w:t>
            </w:r>
          </w:p>
        </w:tc>
        <w:tc>
          <w:tcPr>
            <w:tcW w:w="2411" w:type="dxa"/>
          </w:tcPr>
          <w:p w14:paraId="25D6F73C" w14:textId="77777777" w:rsidR="00B842A2" w:rsidRPr="009B47DA" w:rsidRDefault="00B842A2" w:rsidP="00F96DE7">
            <w:pPr>
              <w:spacing w:after="0" w:line="240" w:lineRule="auto"/>
            </w:pPr>
          </w:p>
        </w:tc>
      </w:tr>
    </w:tbl>
    <w:sdt>
      <w:sdtPr>
        <w:rPr>
          <w:rFonts w:eastAsiaTheme="minorEastAsia" w:cstheme="minorBidi"/>
          <w:bCs w:val="0"/>
          <w:color w:val="333333" w:themeColor="text1"/>
          <w:sz w:val="20"/>
          <w:szCs w:val="22"/>
        </w:rPr>
        <w:id w:val="-95933522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36CF29A3" w14:textId="77777777" w:rsidR="009B47DA" w:rsidRPr="00EA36A2" w:rsidRDefault="009B47DA" w:rsidP="009B47DA">
          <w:pPr>
            <w:pStyle w:val="En-ttedetabledesmatires"/>
            <w:numPr>
              <w:ilvl w:val="0"/>
              <w:numId w:val="0"/>
            </w:numPr>
            <w:ind w:left="432"/>
            <w:rPr>
              <w:rStyle w:val="TitreCar"/>
            </w:rPr>
          </w:pPr>
          <w:r w:rsidRPr="00EA36A2">
            <w:rPr>
              <w:rStyle w:val="TitreCar"/>
            </w:rPr>
            <w:t>Contents</w:t>
          </w:r>
        </w:p>
        <w:p w14:paraId="26DCF721" w14:textId="2771F0B8" w:rsidR="004B6CE6" w:rsidRDefault="009B47DA">
          <w:pPr>
            <w:pStyle w:val="TM1"/>
            <w:rPr>
              <w:rFonts w:asciiTheme="minorHAnsi" w:hAnsiTheme="minorHAnsi"/>
              <w:b w:val="0"/>
              <w:color w:val="auto"/>
              <w:sz w:val="24"/>
              <w:szCs w:val="24"/>
              <w:lang w:val="fr-FR" w:eastAsia="fr-FR"/>
            </w:rPr>
          </w:pPr>
          <w:r>
            <w:rPr>
              <w:noProof w:val="0"/>
            </w:rPr>
            <w:fldChar w:fldCharType="begin"/>
          </w:r>
          <w:r>
            <w:instrText xml:space="preserve"> TOC \o "1-3" \h \z \u </w:instrText>
          </w:r>
          <w:r>
            <w:rPr>
              <w:noProof w:val="0"/>
            </w:rPr>
            <w:fldChar w:fldCharType="separate"/>
          </w:r>
          <w:hyperlink w:anchor="_Toc50371048" w:history="1">
            <w:r w:rsidR="004B6CE6" w:rsidRPr="000E718A">
              <w:rPr>
                <w:rStyle w:val="Lienhypertexte"/>
                <w:rFonts w:eastAsia="MS Gothic"/>
                <w:lang w:eastAsia="en-GB"/>
              </w:rPr>
              <w:t>1</w:t>
            </w:r>
            <w:r w:rsidR="004B6CE6">
              <w:rPr>
                <w:rFonts w:asciiTheme="minorHAnsi" w:hAnsiTheme="minorHAnsi"/>
                <w:b w:val="0"/>
                <w:color w:val="auto"/>
                <w:sz w:val="24"/>
                <w:szCs w:val="24"/>
                <w:lang w:val="fr-FR" w:eastAsia="fr-FR"/>
              </w:rPr>
              <w:tab/>
            </w:r>
            <w:r w:rsidR="002E4B49">
              <w:rPr>
                <w:rStyle w:val="Lienhypertexte"/>
                <w:rFonts w:eastAsia="MS Gothic"/>
                <w:lang w:eastAsia="en-GB"/>
              </w:rPr>
              <w:t>Project</w:t>
            </w:r>
            <w:r w:rsidR="004B6CE6" w:rsidRPr="000E718A">
              <w:rPr>
                <w:rStyle w:val="Lienhypertexte"/>
                <w:rFonts w:eastAsia="MS Gothic"/>
                <w:lang w:eastAsia="en-GB"/>
              </w:rPr>
              <w:t xml:space="preserve"> Information</w:t>
            </w:r>
            <w:r w:rsidR="004B6CE6">
              <w:rPr>
                <w:webHidden/>
              </w:rPr>
              <w:tab/>
            </w:r>
            <w:r w:rsidR="004B6CE6">
              <w:rPr>
                <w:webHidden/>
              </w:rPr>
              <w:fldChar w:fldCharType="begin"/>
            </w:r>
            <w:r w:rsidR="004B6CE6">
              <w:rPr>
                <w:webHidden/>
              </w:rPr>
              <w:instrText xml:space="preserve"> PAGEREF _Toc50371048 \h </w:instrText>
            </w:r>
            <w:r w:rsidR="004B6CE6">
              <w:rPr>
                <w:webHidden/>
              </w:rPr>
            </w:r>
            <w:r w:rsidR="004B6CE6">
              <w:rPr>
                <w:webHidden/>
              </w:rPr>
              <w:fldChar w:fldCharType="separate"/>
            </w:r>
            <w:r w:rsidR="004B6CE6">
              <w:rPr>
                <w:webHidden/>
              </w:rPr>
              <w:t>0</w:t>
            </w:r>
            <w:r w:rsidR="004B6CE6">
              <w:rPr>
                <w:webHidden/>
              </w:rPr>
              <w:fldChar w:fldCharType="end"/>
            </w:r>
          </w:hyperlink>
        </w:p>
        <w:p w14:paraId="0601694F" w14:textId="450B0AC9" w:rsidR="004B6CE6" w:rsidRDefault="00DC0394">
          <w:pPr>
            <w:pStyle w:val="TM1"/>
            <w:rPr>
              <w:rFonts w:asciiTheme="minorHAnsi" w:hAnsiTheme="minorHAnsi"/>
              <w:b w:val="0"/>
              <w:color w:val="auto"/>
              <w:sz w:val="24"/>
              <w:szCs w:val="24"/>
              <w:lang w:val="fr-FR" w:eastAsia="fr-FR"/>
            </w:rPr>
          </w:pPr>
          <w:hyperlink w:anchor="_Toc50371049" w:history="1">
            <w:r w:rsidR="004B6CE6" w:rsidRPr="000E718A">
              <w:rPr>
                <w:rStyle w:val="Lienhypertexte"/>
                <w:rFonts w:eastAsia="MS Gothic"/>
                <w:lang w:eastAsia="en-GB"/>
              </w:rPr>
              <w:t>2</w:t>
            </w:r>
            <w:r w:rsidR="004B6CE6">
              <w:rPr>
                <w:rFonts w:asciiTheme="minorHAnsi" w:hAnsiTheme="minorHAnsi"/>
                <w:b w:val="0"/>
                <w:color w:val="auto"/>
                <w:sz w:val="24"/>
                <w:szCs w:val="24"/>
                <w:lang w:val="fr-FR" w:eastAsia="fr-FR"/>
              </w:rPr>
              <w:tab/>
            </w:r>
            <w:r w:rsidR="004B6CE6" w:rsidRPr="000E718A">
              <w:rPr>
                <w:rStyle w:val="Lienhypertexte"/>
                <w:rFonts w:eastAsia="MS Gothic"/>
                <w:lang w:eastAsia="en-GB"/>
              </w:rPr>
              <w:t>Project description</w:t>
            </w:r>
            <w:r w:rsidR="004B6CE6">
              <w:rPr>
                <w:webHidden/>
              </w:rPr>
              <w:tab/>
            </w:r>
            <w:r w:rsidR="004B6CE6">
              <w:rPr>
                <w:webHidden/>
              </w:rPr>
              <w:fldChar w:fldCharType="begin"/>
            </w:r>
            <w:r w:rsidR="004B6CE6">
              <w:rPr>
                <w:webHidden/>
              </w:rPr>
              <w:instrText xml:space="preserve"> PAGEREF _Toc50371049 \h </w:instrText>
            </w:r>
            <w:r w:rsidR="004B6CE6">
              <w:rPr>
                <w:webHidden/>
              </w:rPr>
            </w:r>
            <w:r w:rsidR="004B6CE6">
              <w:rPr>
                <w:webHidden/>
              </w:rPr>
              <w:fldChar w:fldCharType="separate"/>
            </w:r>
            <w:r w:rsidR="004B6CE6">
              <w:rPr>
                <w:webHidden/>
              </w:rPr>
              <w:t>2</w:t>
            </w:r>
            <w:r w:rsidR="004B6CE6">
              <w:rPr>
                <w:webHidden/>
              </w:rPr>
              <w:fldChar w:fldCharType="end"/>
            </w:r>
          </w:hyperlink>
        </w:p>
        <w:p w14:paraId="7F31B7A3" w14:textId="28761ED8" w:rsidR="004B6CE6" w:rsidRDefault="00DC0394">
          <w:pPr>
            <w:pStyle w:val="TM1"/>
            <w:rPr>
              <w:rFonts w:asciiTheme="minorHAnsi" w:hAnsiTheme="minorHAnsi"/>
              <w:b w:val="0"/>
              <w:color w:val="auto"/>
              <w:sz w:val="24"/>
              <w:szCs w:val="24"/>
              <w:lang w:val="fr-FR" w:eastAsia="fr-FR"/>
            </w:rPr>
          </w:pPr>
          <w:hyperlink w:anchor="_Toc50371050" w:history="1">
            <w:r w:rsidR="004B6CE6" w:rsidRPr="000E718A">
              <w:rPr>
                <w:rStyle w:val="Lienhypertexte"/>
                <w:rFonts w:eastAsia="MS Gothic"/>
                <w:lang w:eastAsia="en-GB"/>
              </w:rPr>
              <w:t>3</w:t>
            </w:r>
            <w:r w:rsidR="004B6CE6">
              <w:rPr>
                <w:rFonts w:asciiTheme="minorHAnsi" w:hAnsiTheme="minorHAnsi"/>
                <w:b w:val="0"/>
                <w:color w:val="auto"/>
                <w:sz w:val="24"/>
                <w:szCs w:val="24"/>
                <w:lang w:val="fr-FR" w:eastAsia="fr-FR"/>
              </w:rPr>
              <w:tab/>
            </w:r>
            <w:r w:rsidR="002E4B49">
              <w:rPr>
                <w:rStyle w:val="Lienhypertexte"/>
                <w:rFonts w:eastAsia="MS Gothic"/>
                <w:lang w:eastAsia="en-GB"/>
              </w:rPr>
              <w:t>Team Members</w:t>
            </w:r>
            <w:r w:rsidR="004B6CE6">
              <w:rPr>
                <w:webHidden/>
              </w:rPr>
              <w:tab/>
            </w:r>
            <w:r w:rsidR="004B6CE6">
              <w:rPr>
                <w:webHidden/>
              </w:rPr>
              <w:fldChar w:fldCharType="begin"/>
            </w:r>
            <w:r w:rsidR="004B6CE6">
              <w:rPr>
                <w:webHidden/>
              </w:rPr>
              <w:instrText xml:space="preserve"> PAGEREF _Toc50371050 \h </w:instrText>
            </w:r>
            <w:r w:rsidR="004B6CE6">
              <w:rPr>
                <w:webHidden/>
              </w:rPr>
            </w:r>
            <w:r w:rsidR="004B6CE6">
              <w:rPr>
                <w:webHidden/>
              </w:rPr>
              <w:fldChar w:fldCharType="separate"/>
            </w:r>
            <w:r w:rsidR="004B6CE6">
              <w:rPr>
                <w:webHidden/>
              </w:rPr>
              <w:t>2</w:t>
            </w:r>
            <w:r w:rsidR="004B6CE6">
              <w:rPr>
                <w:webHidden/>
              </w:rPr>
              <w:fldChar w:fldCharType="end"/>
            </w:r>
          </w:hyperlink>
        </w:p>
        <w:p w14:paraId="3F4B9669" w14:textId="5404B8FF" w:rsidR="004B6CE6" w:rsidRPr="002E4B49" w:rsidRDefault="009B47DA" w:rsidP="004B6CE6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_Toc50371048" w:displacedByCustomXml="prev"/>
    <w:p w14:paraId="60B5F2BB" w14:textId="28FBA0BC" w:rsidR="00BD2291" w:rsidRDefault="00BD2291" w:rsidP="009B47DA">
      <w:pPr>
        <w:pStyle w:val="Titre1"/>
        <w:rPr>
          <w:rFonts w:eastAsia="MS Gothic"/>
          <w:lang w:eastAsia="en-GB"/>
        </w:rPr>
      </w:pPr>
      <w:r>
        <w:rPr>
          <w:rFonts w:eastAsia="MS Gothic"/>
          <w:lang w:eastAsia="en-GB"/>
        </w:rPr>
        <w:lastRenderedPageBreak/>
        <w:t>Call Rules</w:t>
      </w:r>
    </w:p>
    <w:p w14:paraId="58521D71" w14:textId="6884D3EA" w:rsidR="00BD2291" w:rsidRPr="00BD2291" w:rsidRDefault="00BD2291" w:rsidP="00BD2291">
      <w:pPr>
        <w:rPr>
          <w:lang w:eastAsia="en-GB"/>
        </w:rPr>
      </w:pPr>
      <w:r>
        <w:rPr>
          <w:lang w:eastAsia="en-GB"/>
        </w:rPr>
        <w:t xml:space="preserve">Please read the Guide for Applicants available on the </w:t>
      </w:r>
      <w:proofErr w:type="spellStart"/>
      <w:r>
        <w:rPr>
          <w:lang w:eastAsia="en-GB"/>
        </w:rPr>
        <w:t>DeepInc</w:t>
      </w:r>
      <w:proofErr w:type="spellEnd"/>
      <w:r>
        <w:rPr>
          <w:lang w:eastAsia="en-GB"/>
        </w:rPr>
        <w:t xml:space="preserve"> </w:t>
      </w:r>
      <w:hyperlink r:id="rId11" w:history="1">
        <w:r w:rsidRPr="00BD2291">
          <w:rPr>
            <w:rStyle w:val="Lienhypertexte"/>
            <w:lang w:eastAsia="en-GB"/>
          </w:rPr>
          <w:t>website</w:t>
        </w:r>
      </w:hyperlink>
      <w:r>
        <w:rPr>
          <w:lang w:eastAsia="en-GB"/>
        </w:rPr>
        <w:t>. By applying you accept the terms and conditions of this Call,  as established in the abovementioned document.</w:t>
      </w:r>
    </w:p>
    <w:p w14:paraId="3EBB0577" w14:textId="0210FC91" w:rsidR="009B47DA" w:rsidRPr="002E4B49" w:rsidRDefault="00A45A17" w:rsidP="009B47DA">
      <w:pPr>
        <w:pStyle w:val="Titre1"/>
        <w:rPr>
          <w:rFonts w:eastAsia="MS Gothic"/>
          <w:lang w:eastAsia="en-GB"/>
        </w:rPr>
      </w:pPr>
      <w:r>
        <w:rPr>
          <w:rFonts w:eastAsia="MS Gothic"/>
          <w:lang w:eastAsia="en-GB"/>
        </w:rPr>
        <w:t xml:space="preserve">Project </w:t>
      </w:r>
      <w:r w:rsidR="00915079" w:rsidRPr="009B47DA">
        <w:rPr>
          <w:rFonts w:eastAsia="MS Gothic"/>
          <w:lang w:eastAsia="en-GB"/>
        </w:rPr>
        <w:t>Information</w:t>
      </w:r>
      <w:bookmarkEnd w:id="0"/>
      <w:r>
        <w:rPr>
          <w:rFonts w:eastAsia="MS Gothic"/>
          <w:lang w:eastAsia="en-GB"/>
        </w:rPr>
        <w:t xml:space="preserve"> </w:t>
      </w:r>
      <w:r w:rsidRPr="002E4B49">
        <w:rPr>
          <w:b/>
          <w:lang w:eastAsia="en-GB"/>
        </w:rPr>
        <w:t xml:space="preserve"> </w:t>
      </w:r>
    </w:p>
    <w:tbl>
      <w:tblPr>
        <w:tblStyle w:val="Grilledutableau"/>
        <w:tblW w:w="8622" w:type="dxa"/>
        <w:jc w:val="center"/>
        <w:tblLook w:val="04A0" w:firstRow="1" w:lastRow="0" w:firstColumn="1" w:lastColumn="0" w:noHBand="0" w:noVBand="1"/>
      </w:tblPr>
      <w:tblGrid>
        <w:gridCol w:w="2263"/>
        <w:gridCol w:w="6359"/>
      </w:tblGrid>
      <w:tr w:rsidR="002E4B49" w:rsidRPr="00B06F94" w14:paraId="1274637D" w14:textId="77777777" w:rsidTr="008F2440">
        <w:trPr>
          <w:jc w:val="center"/>
        </w:trPr>
        <w:tc>
          <w:tcPr>
            <w:tcW w:w="8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F447D5" w14:textId="7B1B8D4B" w:rsidR="002E4B49" w:rsidRPr="002E4B49" w:rsidRDefault="002E4B49" w:rsidP="008F2440">
            <w:pPr>
              <w:spacing w:after="80"/>
              <w:rPr>
                <w:rFonts w:cs="Calibri Light"/>
                <w:b/>
                <w:lang w:val="en-GB"/>
              </w:rPr>
            </w:pPr>
            <w:r>
              <w:rPr>
                <w:rFonts w:cs="Calibri Light"/>
                <w:b/>
                <w:lang w:val="en-GB"/>
              </w:rPr>
              <w:t>Project Details</w:t>
            </w:r>
          </w:p>
        </w:tc>
      </w:tr>
      <w:tr w:rsidR="003E7D94" w:rsidRPr="00B06F94" w14:paraId="41EA9B72" w14:textId="77777777" w:rsidTr="002E4B49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E701E" w14:textId="727463B9" w:rsidR="003E7D94" w:rsidRPr="003E7D94" w:rsidRDefault="002E4B49" w:rsidP="002F5F1E">
            <w:pPr>
              <w:spacing w:after="80"/>
              <w:rPr>
                <w:rFonts w:cs="Calibri Light"/>
                <w:b/>
                <w:lang w:val="fr-FR"/>
              </w:rPr>
            </w:pPr>
            <w:r>
              <w:rPr>
                <w:rFonts w:cs="Calibri Light"/>
                <w:b/>
                <w:lang w:val="en-GB"/>
              </w:rPr>
              <w:t xml:space="preserve">Project </w:t>
            </w:r>
            <w:r w:rsidRPr="003E7D94">
              <w:rPr>
                <w:rFonts w:cs="Calibri Light"/>
                <w:b/>
                <w:lang w:val="en-GB"/>
              </w:rPr>
              <w:t>name: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0250F" w14:textId="77777777" w:rsidR="003E7D94" w:rsidRPr="00B06F94" w:rsidRDefault="003E7D94" w:rsidP="002F5F1E">
            <w:pPr>
              <w:spacing w:after="80"/>
              <w:rPr>
                <w:rFonts w:cs="Calibri Light"/>
                <w:b/>
              </w:rPr>
            </w:pPr>
          </w:p>
        </w:tc>
      </w:tr>
      <w:tr w:rsidR="009B47DA" w:rsidRPr="00B06F94" w14:paraId="6B2F72EA" w14:textId="77777777" w:rsidTr="002E4B49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3CCEA" w14:textId="174E4853" w:rsidR="009B47DA" w:rsidRDefault="002E4B49" w:rsidP="002F5F1E">
            <w:pPr>
              <w:spacing w:after="80"/>
              <w:rPr>
                <w:rFonts w:cs="Calibri Light"/>
                <w:b/>
                <w:lang w:val="fr-FR"/>
              </w:rPr>
            </w:pPr>
            <w:r w:rsidRPr="00B06F94">
              <w:rPr>
                <w:rFonts w:cs="Calibri Light"/>
                <w:b/>
                <w:lang w:val="en-GB"/>
              </w:rPr>
              <w:t>Organization</w:t>
            </w:r>
            <w:r>
              <w:rPr>
                <w:rFonts w:cs="Calibri Light"/>
                <w:b/>
                <w:lang w:val="en-GB"/>
              </w:rPr>
              <w:t>/Company</w:t>
            </w:r>
            <w:r w:rsidRPr="00B06F94">
              <w:rPr>
                <w:rFonts w:cs="Calibri Light"/>
                <w:b/>
                <w:lang w:val="en-GB"/>
              </w:rPr>
              <w:t>: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91109" w14:textId="77777777" w:rsidR="009B47DA" w:rsidRPr="00B06F94" w:rsidRDefault="009B47DA" w:rsidP="002F5F1E">
            <w:pPr>
              <w:spacing w:after="80"/>
              <w:rPr>
                <w:rFonts w:cs="Calibri Light"/>
                <w:b/>
              </w:rPr>
            </w:pPr>
          </w:p>
        </w:tc>
      </w:tr>
      <w:tr w:rsidR="00915079" w:rsidRPr="00B06F94" w14:paraId="78E9ADFF" w14:textId="77777777" w:rsidTr="002E4B49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02C46" w14:textId="19EF8D53" w:rsidR="00915079" w:rsidRPr="002E4B49" w:rsidRDefault="002E4B49" w:rsidP="002F5F1E">
            <w:pPr>
              <w:spacing w:after="80"/>
              <w:rPr>
                <w:rFonts w:cs="Calibri Light"/>
                <w:b/>
                <w:lang w:val="en-GB"/>
              </w:rPr>
            </w:pPr>
            <w:r>
              <w:rPr>
                <w:rFonts w:cs="Calibri Light"/>
                <w:b/>
                <w:lang w:val="en-GB"/>
              </w:rPr>
              <w:t>W</w:t>
            </w:r>
            <w:r>
              <w:rPr>
                <w:rFonts w:cs="Calibri Light"/>
                <w:b/>
              </w:rPr>
              <w:t>e</w:t>
            </w:r>
            <w:r>
              <w:rPr>
                <w:rFonts w:cs="Calibri Light"/>
                <w:b/>
                <w:lang w:val="en-GB"/>
              </w:rPr>
              <w:t>b</w:t>
            </w:r>
            <w:r>
              <w:rPr>
                <w:rFonts w:cs="Calibri Light"/>
                <w:b/>
              </w:rPr>
              <w:t>s</w:t>
            </w:r>
            <w:proofErr w:type="spellStart"/>
            <w:r>
              <w:rPr>
                <w:rFonts w:cs="Calibri Light"/>
                <w:b/>
                <w:lang w:val="en-GB"/>
              </w:rPr>
              <w:t>i</w:t>
            </w:r>
            <w:proofErr w:type="spellEnd"/>
            <w:r>
              <w:rPr>
                <w:rFonts w:cs="Calibri Light"/>
                <w:b/>
              </w:rPr>
              <w:t>t</w:t>
            </w:r>
            <w:r>
              <w:rPr>
                <w:rFonts w:cs="Calibri Light"/>
                <w:b/>
                <w:lang w:val="en-GB"/>
              </w:rPr>
              <w:t>e</w:t>
            </w:r>
            <w:r>
              <w:rPr>
                <w:rFonts w:cs="Calibri Light"/>
                <w:b/>
              </w:rPr>
              <w:t>: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F41BB" w14:textId="77777777" w:rsidR="00915079" w:rsidRPr="00B06F94" w:rsidRDefault="00915079" w:rsidP="002F5F1E">
            <w:pPr>
              <w:spacing w:after="80"/>
              <w:rPr>
                <w:rFonts w:cs="Calibri Light"/>
                <w:b/>
                <w:lang w:val="en-GB"/>
              </w:rPr>
            </w:pPr>
          </w:p>
        </w:tc>
      </w:tr>
      <w:tr w:rsidR="00B842A2" w:rsidRPr="00B06F94" w14:paraId="7AC510D5" w14:textId="77777777" w:rsidTr="002E4B49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9F7D2" w14:textId="3222E504" w:rsidR="00B842A2" w:rsidRPr="00B842A2" w:rsidRDefault="00B842A2" w:rsidP="002F5F1E">
            <w:pPr>
              <w:spacing w:after="80"/>
              <w:rPr>
                <w:rFonts w:cs="Calibri Light"/>
                <w:b/>
                <w:lang w:val="en-GB"/>
              </w:rPr>
            </w:pPr>
            <w:r>
              <w:rPr>
                <w:rFonts w:cs="Calibri Light"/>
                <w:b/>
                <w:lang w:val="en-GB"/>
              </w:rPr>
              <w:t>Number of people in project team: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50170" w14:textId="77777777" w:rsidR="00B842A2" w:rsidRPr="00B06F94" w:rsidRDefault="00B842A2" w:rsidP="002F5F1E">
            <w:pPr>
              <w:spacing w:after="80"/>
              <w:rPr>
                <w:rFonts w:cs="Calibri Light"/>
                <w:b/>
              </w:rPr>
            </w:pPr>
          </w:p>
        </w:tc>
      </w:tr>
      <w:tr w:rsidR="00B842A2" w:rsidRPr="00B06F94" w14:paraId="7D6D3057" w14:textId="77777777" w:rsidTr="002E4B49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A8883" w14:textId="733C6F92" w:rsidR="00B842A2" w:rsidRPr="00B842A2" w:rsidRDefault="00B842A2" w:rsidP="002F5F1E">
            <w:pPr>
              <w:spacing w:after="80"/>
              <w:rPr>
                <w:rFonts w:cs="Calibri Light"/>
                <w:b/>
                <w:lang w:val="en-GB"/>
              </w:rPr>
            </w:pPr>
            <w:r>
              <w:rPr>
                <w:rFonts w:cs="Calibri Light"/>
                <w:b/>
                <w:lang w:val="en-GB"/>
              </w:rPr>
              <w:t>Type of team: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06481" w14:textId="77777777" w:rsidR="00B842A2" w:rsidRDefault="00B842A2" w:rsidP="002F5F1E">
            <w:pPr>
              <w:spacing w:after="80"/>
              <w:rPr>
                <w:rFonts w:cs="Calibri Light"/>
                <w:b/>
                <w:sz w:val="16"/>
                <w:szCs w:val="16"/>
                <w:lang w:val="en-GB"/>
              </w:rPr>
            </w:pPr>
          </w:p>
          <w:p w14:paraId="3265DEAC" w14:textId="77777777" w:rsidR="00B842A2" w:rsidRPr="00B842A2" w:rsidRDefault="00B842A2" w:rsidP="002F5F1E">
            <w:pPr>
              <w:spacing w:after="80"/>
              <w:rPr>
                <w:rFonts w:cs="Calibri Light"/>
                <w:bCs/>
                <w:sz w:val="16"/>
                <w:szCs w:val="16"/>
                <w:lang w:val="en-GB"/>
              </w:rPr>
            </w:pPr>
          </w:p>
          <w:p w14:paraId="0503CA1B" w14:textId="48497DF1" w:rsidR="00B842A2" w:rsidRPr="00B842A2" w:rsidRDefault="00B842A2" w:rsidP="002F5F1E">
            <w:pPr>
              <w:spacing w:after="80"/>
              <w:rPr>
                <w:rFonts w:cs="Calibri Light"/>
                <w:b/>
                <w:sz w:val="16"/>
                <w:szCs w:val="16"/>
                <w:lang w:val="en-GB"/>
              </w:rPr>
            </w:pPr>
            <w:r w:rsidRPr="00B842A2">
              <w:rPr>
                <w:rFonts w:cs="Calibri Light"/>
                <w:bCs/>
                <w:sz w:val="16"/>
                <w:szCs w:val="16"/>
                <w:lang w:val="en-GB"/>
              </w:rPr>
              <w:t>(</w:t>
            </w:r>
            <w:proofErr w:type="spellStart"/>
            <w:r w:rsidRPr="00B842A2">
              <w:rPr>
                <w:rFonts w:cs="Calibri Light"/>
                <w:bCs/>
                <w:sz w:val="16"/>
                <w:szCs w:val="16"/>
                <w:lang w:val="en-GB"/>
              </w:rPr>
              <w:t>eg.</w:t>
            </w:r>
            <w:proofErr w:type="spellEnd"/>
            <w:r w:rsidRPr="00B842A2">
              <w:rPr>
                <w:rFonts w:cs="Calibri Light"/>
                <w:bCs/>
                <w:sz w:val="16"/>
                <w:szCs w:val="16"/>
                <w:lang w:val="en-GB"/>
              </w:rPr>
              <w:t xml:space="preserve"> </w:t>
            </w:r>
            <w:r>
              <w:rPr>
                <w:rFonts w:cs="Calibri Light"/>
                <w:bCs/>
                <w:sz w:val="16"/>
                <w:szCs w:val="16"/>
                <w:lang w:val="en-GB"/>
              </w:rPr>
              <w:t xml:space="preserve">Student project, </w:t>
            </w:r>
            <w:r w:rsidRPr="00B842A2">
              <w:rPr>
                <w:rFonts w:cs="Calibri Light"/>
                <w:bCs/>
                <w:sz w:val="16"/>
                <w:szCs w:val="16"/>
                <w:lang w:val="en-GB"/>
              </w:rPr>
              <w:t>academic research team, start-up, established company)</w:t>
            </w:r>
          </w:p>
        </w:tc>
      </w:tr>
      <w:tr w:rsidR="002E4B49" w:rsidRPr="00B06F94" w14:paraId="245DD5C6" w14:textId="77777777" w:rsidTr="002E4B49">
        <w:trPr>
          <w:jc w:val="center"/>
        </w:trPr>
        <w:tc>
          <w:tcPr>
            <w:tcW w:w="8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0B80EE" w14:textId="5F054936" w:rsidR="002E4B49" w:rsidRPr="002E4B49" w:rsidRDefault="002E4B49" w:rsidP="002F5F1E">
            <w:pPr>
              <w:spacing w:after="80"/>
              <w:rPr>
                <w:rFonts w:cs="Calibri Light"/>
                <w:b/>
                <w:lang w:val="en-GB"/>
              </w:rPr>
            </w:pPr>
            <w:r>
              <w:rPr>
                <w:rFonts w:cs="Calibri Light"/>
                <w:b/>
                <w:lang w:val="en-GB"/>
              </w:rPr>
              <w:t>Lead Applicant (the person who will be the primary contact for programme communications)</w:t>
            </w:r>
          </w:p>
        </w:tc>
      </w:tr>
      <w:tr w:rsidR="00915079" w:rsidRPr="00B06F94" w14:paraId="3246108F" w14:textId="77777777" w:rsidTr="002E4B49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514A3" w14:textId="1210BC89" w:rsidR="00915079" w:rsidRPr="002E4B49" w:rsidRDefault="002E4B49" w:rsidP="002F5F1E">
            <w:pPr>
              <w:spacing w:after="80"/>
              <w:rPr>
                <w:rFonts w:cs="Calibri Light"/>
                <w:b/>
                <w:lang w:val="en-GB"/>
              </w:rPr>
            </w:pPr>
            <w:r>
              <w:rPr>
                <w:rFonts w:cs="Calibri Light"/>
                <w:b/>
                <w:lang w:val="en-GB"/>
              </w:rPr>
              <w:t>N</w:t>
            </w:r>
            <w:r>
              <w:rPr>
                <w:rFonts w:cs="Calibri Light"/>
                <w:b/>
              </w:rPr>
              <w:t>a</w:t>
            </w:r>
            <w:r>
              <w:rPr>
                <w:rFonts w:cs="Calibri Light"/>
                <w:b/>
                <w:lang w:val="en-GB"/>
              </w:rPr>
              <w:t>m</w:t>
            </w:r>
            <w:r>
              <w:rPr>
                <w:rFonts w:cs="Calibri Light"/>
                <w:b/>
              </w:rPr>
              <w:t>e</w:t>
            </w:r>
            <w:r>
              <w:rPr>
                <w:rFonts w:cs="Calibri Light"/>
                <w:b/>
                <w:lang w:val="en-GB"/>
              </w:rPr>
              <w:t xml:space="preserve"> </w:t>
            </w:r>
            <w:r>
              <w:rPr>
                <w:rFonts w:cs="Calibri Light"/>
                <w:b/>
              </w:rPr>
              <w:t>o</w:t>
            </w:r>
            <w:r>
              <w:rPr>
                <w:rFonts w:cs="Calibri Light"/>
                <w:b/>
                <w:lang w:val="en-GB"/>
              </w:rPr>
              <w:t>f</w:t>
            </w:r>
            <w:r>
              <w:rPr>
                <w:rFonts w:cs="Calibri Light"/>
                <w:b/>
              </w:rPr>
              <w:t xml:space="preserve"> </w:t>
            </w:r>
            <w:r>
              <w:rPr>
                <w:rFonts w:cs="Calibri Light"/>
                <w:b/>
                <w:lang w:val="en-GB"/>
              </w:rPr>
              <w:t>L</w:t>
            </w:r>
            <w:r>
              <w:rPr>
                <w:rFonts w:cs="Calibri Light"/>
                <w:b/>
              </w:rPr>
              <w:t>e</w:t>
            </w:r>
            <w:r>
              <w:rPr>
                <w:rFonts w:cs="Calibri Light"/>
                <w:b/>
                <w:lang w:val="en-GB"/>
              </w:rPr>
              <w:t>a</w:t>
            </w:r>
            <w:r>
              <w:rPr>
                <w:rFonts w:cs="Calibri Light"/>
                <w:b/>
              </w:rPr>
              <w:t>d</w:t>
            </w:r>
            <w:r>
              <w:rPr>
                <w:rFonts w:cs="Calibri Light"/>
                <w:b/>
                <w:lang w:val="en-GB"/>
              </w:rPr>
              <w:t xml:space="preserve"> </w:t>
            </w:r>
            <w:r>
              <w:rPr>
                <w:rFonts w:cs="Calibri Light"/>
                <w:b/>
              </w:rPr>
              <w:t>A</w:t>
            </w:r>
            <w:r>
              <w:rPr>
                <w:rFonts w:cs="Calibri Light"/>
                <w:b/>
                <w:lang w:val="en-GB"/>
              </w:rPr>
              <w:t>p</w:t>
            </w:r>
            <w:r>
              <w:rPr>
                <w:rFonts w:cs="Calibri Light"/>
                <w:b/>
              </w:rPr>
              <w:t>p</w:t>
            </w:r>
            <w:r>
              <w:rPr>
                <w:rFonts w:cs="Calibri Light"/>
                <w:b/>
                <w:lang w:val="en-GB"/>
              </w:rPr>
              <w:t>l</w:t>
            </w:r>
            <w:r>
              <w:rPr>
                <w:rFonts w:cs="Calibri Light"/>
                <w:b/>
              </w:rPr>
              <w:t>i</w:t>
            </w:r>
            <w:r>
              <w:rPr>
                <w:rFonts w:cs="Calibri Light"/>
                <w:b/>
                <w:lang w:val="en-GB"/>
              </w:rPr>
              <w:t>c</w:t>
            </w:r>
            <w:r>
              <w:rPr>
                <w:rFonts w:cs="Calibri Light"/>
                <w:b/>
              </w:rPr>
              <w:t>a</w:t>
            </w:r>
            <w:r>
              <w:rPr>
                <w:rFonts w:cs="Calibri Light"/>
                <w:b/>
                <w:lang w:val="en-GB"/>
              </w:rPr>
              <w:t>n</w:t>
            </w:r>
            <w:r>
              <w:rPr>
                <w:rFonts w:cs="Calibri Light"/>
                <w:b/>
              </w:rPr>
              <w:t>t</w:t>
            </w:r>
            <w:r>
              <w:rPr>
                <w:rFonts w:cs="Calibri Light"/>
                <w:b/>
                <w:lang w:val="en-GB"/>
              </w:rPr>
              <w:t>: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57494" w14:textId="35BC7CEF" w:rsidR="00915079" w:rsidRPr="002E4B49" w:rsidRDefault="00915079" w:rsidP="002F5F1E">
            <w:pPr>
              <w:spacing w:after="80"/>
              <w:rPr>
                <w:rFonts w:cs="Calibri Light"/>
                <w:bCs/>
                <w:sz w:val="16"/>
                <w:szCs w:val="16"/>
                <w:lang w:val="en-GB"/>
              </w:rPr>
            </w:pPr>
          </w:p>
        </w:tc>
      </w:tr>
      <w:tr w:rsidR="00A45A17" w:rsidRPr="00B06F94" w14:paraId="77FA648B" w14:textId="77777777" w:rsidTr="002E4B49">
        <w:tblPrEx>
          <w:jc w:val="left"/>
        </w:tblPrEx>
        <w:tc>
          <w:tcPr>
            <w:tcW w:w="2263" w:type="dxa"/>
          </w:tcPr>
          <w:p w14:paraId="0A9EF855" w14:textId="645A26A7" w:rsidR="00A45A17" w:rsidRPr="00B06F94" w:rsidRDefault="002E4B49" w:rsidP="00405937">
            <w:pPr>
              <w:spacing w:after="80"/>
              <w:rPr>
                <w:rFonts w:cs="Calibri Light"/>
                <w:b/>
                <w:lang w:val="en-GB"/>
              </w:rPr>
            </w:pPr>
            <w:r>
              <w:rPr>
                <w:rFonts w:cs="Calibri Light"/>
                <w:b/>
                <w:lang w:val="en-GB"/>
              </w:rPr>
              <w:t>Phone Number of Lead Applicant:</w:t>
            </w:r>
          </w:p>
        </w:tc>
        <w:tc>
          <w:tcPr>
            <w:tcW w:w="6359" w:type="dxa"/>
          </w:tcPr>
          <w:p w14:paraId="0FA9965F" w14:textId="77777777" w:rsidR="00A45A17" w:rsidRPr="00B06F94" w:rsidRDefault="00A45A17" w:rsidP="00405937">
            <w:pPr>
              <w:spacing w:after="80"/>
              <w:rPr>
                <w:rFonts w:cs="Calibri Light"/>
                <w:b/>
              </w:rPr>
            </w:pPr>
          </w:p>
        </w:tc>
      </w:tr>
      <w:tr w:rsidR="002E4B49" w:rsidRPr="00B06F94" w14:paraId="7B9A7841" w14:textId="77777777" w:rsidTr="002E4B49">
        <w:tblPrEx>
          <w:jc w:val="left"/>
        </w:tblPrEx>
        <w:tc>
          <w:tcPr>
            <w:tcW w:w="2263" w:type="dxa"/>
          </w:tcPr>
          <w:p w14:paraId="2FA8E1E7" w14:textId="5FB1ABDB" w:rsidR="002E4B49" w:rsidRPr="002E4B49" w:rsidRDefault="002E4B49" w:rsidP="00405937">
            <w:pPr>
              <w:spacing w:after="80"/>
              <w:rPr>
                <w:rFonts w:cs="Calibri Light"/>
                <w:b/>
                <w:lang w:val="en-GB"/>
              </w:rPr>
            </w:pPr>
            <w:r>
              <w:rPr>
                <w:rFonts w:cs="Calibri Light"/>
                <w:b/>
                <w:lang w:val="en-GB"/>
              </w:rPr>
              <w:t>Email address of Lead Applicant:</w:t>
            </w:r>
          </w:p>
        </w:tc>
        <w:tc>
          <w:tcPr>
            <w:tcW w:w="6359" w:type="dxa"/>
          </w:tcPr>
          <w:p w14:paraId="7CEF18E1" w14:textId="77777777" w:rsidR="002E4B49" w:rsidRPr="00B06F94" w:rsidRDefault="002E4B49" w:rsidP="00405937">
            <w:pPr>
              <w:spacing w:after="80"/>
              <w:rPr>
                <w:rFonts w:cs="Calibri Light"/>
                <w:b/>
              </w:rPr>
            </w:pPr>
          </w:p>
        </w:tc>
      </w:tr>
    </w:tbl>
    <w:p w14:paraId="01041ACD" w14:textId="6A06DA3D" w:rsidR="004B6CE6" w:rsidRDefault="004B6CE6" w:rsidP="00915079">
      <w:pPr>
        <w:rPr>
          <w:rFonts w:cs="Calibri Light"/>
          <w:b/>
        </w:rPr>
      </w:pPr>
    </w:p>
    <w:p w14:paraId="08A5781A" w14:textId="464B0BF0" w:rsidR="00FA3A99" w:rsidRPr="004B6CE6" w:rsidRDefault="00FA3A99" w:rsidP="00915079">
      <w:pPr>
        <w:rPr>
          <w:rFonts w:cs="Calibri Light"/>
          <w:b/>
        </w:rPr>
      </w:pPr>
      <w:r w:rsidRPr="004B6CE6">
        <w:rPr>
          <w:rFonts w:cs="Calibri Light"/>
          <w:b/>
        </w:rPr>
        <w:t>Your participation to the DEEPINC EVENTS</w:t>
      </w:r>
      <w:r w:rsidR="004B6CE6" w:rsidRPr="004B6CE6">
        <w:rPr>
          <w:rFonts w:cs="Calibri Light"/>
          <w:b/>
        </w:rPr>
        <w:t xml:space="preserve"> (we highly recommend to attend the 3 planned Schools)</w:t>
      </w:r>
    </w:p>
    <w:tbl>
      <w:tblPr>
        <w:tblStyle w:val="Grilledutableau"/>
        <w:tblW w:w="8654" w:type="dxa"/>
        <w:jc w:val="center"/>
        <w:tblLook w:val="04A0" w:firstRow="1" w:lastRow="0" w:firstColumn="1" w:lastColumn="0" w:noHBand="0" w:noVBand="1"/>
      </w:tblPr>
      <w:tblGrid>
        <w:gridCol w:w="4820"/>
        <w:gridCol w:w="1843"/>
        <w:gridCol w:w="1991"/>
      </w:tblGrid>
      <w:tr w:rsidR="00FA3A99" w:rsidRPr="00B06F94" w14:paraId="670E49E9" w14:textId="09A4AA78" w:rsidTr="004B6CE6">
        <w:trPr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EA79A" w14:textId="7D1B04CC" w:rsidR="00FA3A99" w:rsidRPr="00BB1387" w:rsidRDefault="00BB1387" w:rsidP="00BB1387">
            <w:pPr>
              <w:spacing w:after="80"/>
              <w:jc w:val="left"/>
              <w:rPr>
                <w:rFonts w:asciiTheme="minorHAnsi" w:hAnsiTheme="minorHAnsi" w:cs="Calibri Light"/>
                <w:b/>
                <w:lang w:val="fr-FR"/>
              </w:rPr>
            </w:pPr>
            <w:proofErr w:type="spellStart"/>
            <w:r w:rsidRPr="00BB1387">
              <w:rPr>
                <w:rFonts w:asciiTheme="minorHAnsi" w:hAnsiTheme="minorHAnsi" w:cs="Calibri Light"/>
                <w:b/>
                <w:lang w:val="fr-FR"/>
              </w:rPr>
              <w:t>Schools</w:t>
            </w:r>
            <w:proofErr w:type="spellEnd"/>
            <w:r w:rsidRPr="00BB1387">
              <w:rPr>
                <w:rFonts w:asciiTheme="minorHAnsi" w:hAnsiTheme="minorHAnsi" w:cs="Calibri Light"/>
                <w:b/>
                <w:lang w:val="fr-FR"/>
              </w:rPr>
              <w:t xml:space="preserve"> topics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0AA9D" w14:textId="70F2B2C3" w:rsidR="00FA3A99" w:rsidRPr="004B6CE6" w:rsidRDefault="004B6CE6" w:rsidP="00BB1387">
            <w:pPr>
              <w:spacing w:after="80"/>
              <w:jc w:val="left"/>
              <w:rPr>
                <w:rFonts w:asciiTheme="minorHAnsi" w:hAnsiTheme="minorHAnsi" w:cs="Calibri Light"/>
                <w:b/>
                <w:color w:val="1A2D11" w:themeColor="background2" w:themeShade="40"/>
                <w:lang w:val="fr-FR"/>
              </w:rPr>
            </w:pPr>
            <w:r>
              <w:rPr>
                <w:rFonts w:asciiTheme="minorHAnsi" w:hAnsiTheme="minorHAnsi" w:cs="Calibri Light"/>
                <w:b/>
                <w:color w:val="1A2D11" w:themeColor="background2" w:themeShade="40"/>
                <w:lang w:val="fr-FR"/>
              </w:rPr>
              <w:t>D</w:t>
            </w:r>
            <w:r w:rsidR="00BB1387" w:rsidRPr="004B6CE6">
              <w:rPr>
                <w:rFonts w:asciiTheme="minorHAnsi" w:hAnsiTheme="minorHAnsi" w:cs="Calibri Light"/>
                <w:b/>
                <w:color w:val="1A2D11" w:themeColor="background2" w:themeShade="40"/>
                <w:lang w:val="fr-FR"/>
              </w:rPr>
              <w:t>ate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C7DF6" w14:textId="0A48F497" w:rsidR="00FA3A99" w:rsidRPr="00BB1387" w:rsidRDefault="00BB1387" w:rsidP="00BB1387">
            <w:pPr>
              <w:spacing w:after="80"/>
              <w:jc w:val="left"/>
              <w:rPr>
                <w:rFonts w:asciiTheme="minorHAnsi" w:hAnsiTheme="minorHAnsi" w:cs="Calibri Light"/>
                <w:b/>
                <w:lang w:val="fr-FR"/>
              </w:rPr>
            </w:pPr>
            <w:proofErr w:type="spellStart"/>
            <w:r w:rsidRPr="00BB1387">
              <w:rPr>
                <w:rFonts w:asciiTheme="minorHAnsi" w:hAnsiTheme="minorHAnsi" w:cs="Calibri Light"/>
                <w:b/>
                <w:lang w:val="fr-FR"/>
              </w:rPr>
              <w:t>Attendance</w:t>
            </w:r>
            <w:proofErr w:type="spellEnd"/>
            <w:r w:rsidRPr="00BB1387">
              <w:rPr>
                <w:rFonts w:asciiTheme="minorHAnsi" w:hAnsiTheme="minorHAnsi" w:cs="Calibri Light"/>
                <w:b/>
                <w:lang w:val="fr-FR"/>
              </w:rPr>
              <w:t xml:space="preserve"> (</w:t>
            </w:r>
            <w:proofErr w:type="spellStart"/>
            <w:r w:rsidRPr="00BB1387">
              <w:rPr>
                <w:rFonts w:asciiTheme="minorHAnsi" w:hAnsiTheme="minorHAnsi" w:cs="Calibri Light"/>
                <w:b/>
                <w:lang w:val="fr-FR"/>
              </w:rPr>
              <w:t>Yes</w:t>
            </w:r>
            <w:proofErr w:type="spellEnd"/>
            <w:r w:rsidRPr="00BB1387">
              <w:rPr>
                <w:rFonts w:asciiTheme="minorHAnsi" w:hAnsiTheme="minorHAnsi" w:cs="Calibri Light"/>
                <w:b/>
                <w:lang w:val="fr-FR"/>
              </w:rPr>
              <w:t>/No)</w:t>
            </w:r>
          </w:p>
        </w:tc>
      </w:tr>
      <w:tr w:rsidR="00FA3A99" w:rsidRPr="00B06F94" w14:paraId="59A2239D" w14:textId="7EE8FAF7" w:rsidTr="004B6CE6">
        <w:trPr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659AB" w14:textId="700977C4" w:rsidR="00FA3A99" w:rsidRPr="00BB1387" w:rsidRDefault="00FA3A99" w:rsidP="00BB1387">
            <w:pPr>
              <w:spacing w:after="80"/>
              <w:jc w:val="left"/>
              <w:rPr>
                <w:rFonts w:asciiTheme="minorHAnsi" w:hAnsiTheme="minorHAnsi" w:cs="Calibri Light"/>
                <w:b/>
                <w:lang w:val="en-US"/>
              </w:rPr>
            </w:pPr>
            <w:r w:rsidRPr="00BB1387">
              <w:rPr>
                <w:rFonts w:asciiTheme="minorHAnsi" w:hAnsiTheme="minorHAnsi" w:cs="Calibri Light"/>
                <w:b/>
                <w:lang w:val="en-US"/>
              </w:rPr>
              <w:t>SCHOOL #1</w:t>
            </w:r>
            <w:r w:rsidR="00BB1387" w:rsidRPr="00BB1387">
              <w:rPr>
                <w:rFonts w:asciiTheme="minorHAnsi" w:hAnsiTheme="minorHAnsi" w:cs="Calibri Light"/>
                <w:b/>
                <w:lang w:val="en-US"/>
              </w:rPr>
              <w:t xml:space="preserve">: </w:t>
            </w:r>
            <w:proofErr w:type="spellStart"/>
            <w:r w:rsidR="00BB1387" w:rsidRPr="00BB1387">
              <w:rPr>
                <w:rFonts w:asciiTheme="minorHAnsi" w:hAnsiTheme="minorHAnsi"/>
                <w:b/>
                <w:bCs/>
                <w:color w:val="8A8A8A"/>
              </w:rPr>
              <w:t>Business</w:t>
            </w:r>
            <w:proofErr w:type="spellEnd"/>
            <w:r w:rsidR="00BB1387" w:rsidRPr="00BB1387">
              <w:rPr>
                <w:rFonts w:asciiTheme="minorHAnsi" w:hAnsiTheme="minorHAnsi"/>
                <w:b/>
                <w:bCs/>
                <w:color w:val="8A8A8A"/>
              </w:rPr>
              <w:t xml:space="preserve"> </w:t>
            </w:r>
            <w:proofErr w:type="spellStart"/>
            <w:r w:rsidR="00BB1387" w:rsidRPr="00BB1387">
              <w:rPr>
                <w:rFonts w:asciiTheme="minorHAnsi" w:hAnsiTheme="minorHAnsi"/>
                <w:b/>
                <w:bCs/>
                <w:color w:val="8A8A8A"/>
              </w:rPr>
              <w:t>Creation</w:t>
            </w:r>
            <w:proofErr w:type="spellEnd"/>
            <w:r w:rsidR="00BB1387" w:rsidRPr="00BB1387">
              <w:rPr>
                <w:rFonts w:asciiTheme="minorHAnsi" w:hAnsiTheme="minorHAnsi"/>
                <w:b/>
                <w:bCs/>
                <w:color w:val="8A8A8A"/>
              </w:rPr>
              <w:t xml:space="preserve">, </w:t>
            </w:r>
            <w:proofErr w:type="spellStart"/>
            <w:r w:rsidR="00BB1387" w:rsidRPr="00BB1387">
              <w:rPr>
                <w:rFonts w:asciiTheme="minorHAnsi" w:hAnsiTheme="minorHAnsi"/>
                <w:b/>
                <w:bCs/>
                <w:color w:val="8A8A8A"/>
              </w:rPr>
              <w:t>Entrepreneurship</w:t>
            </w:r>
            <w:proofErr w:type="spellEnd"/>
            <w:r w:rsidR="00BB1387" w:rsidRPr="00BB1387">
              <w:rPr>
                <w:rFonts w:asciiTheme="minorHAnsi" w:hAnsiTheme="minorHAnsi"/>
                <w:b/>
                <w:bCs/>
                <w:color w:val="8A8A8A"/>
              </w:rPr>
              <w:t xml:space="preserve"> &amp; </w:t>
            </w:r>
            <w:proofErr w:type="spellStart"/>
            <w:r w:rsidR="00BB1387" w:rsidRPr="00BB1387">
              <w:rPr>
                <w:rFonts w:asciiTheme="minorHAnsi" w:hAnsiTheme="minorHAnsi"/>
                <w:b/>
                <w:bCs/>
                <w:color w:val="8A8A8A"/>
              </w:rPr>
              <w:t>Innovation</w:t>
            </w:r>
            <w:proofErr w:type="spellEnd"/>
            <w:r w:rsidR="00BB1387" w:rsidRPr="00BB1387">
              <w:rPr>
                <w:rFonts w:asciiTheme="minorHAnsi" w:hAnsiTheme="minorHAnsi"/>
                <w:b/>
                <w:bCs/>
                <w:color w:val="8A8A8A"/>
              </w:rPr>
              <w:t xml:space="preserve"> </w:t>
            </w:r>
            <w:proofErr w:type="spellStart"/>
            <w:r w:rsidR="00BB1387" w:rsidRPr="00BB1387">
              <w:rPr>
                <w:rFonts w:asciiTheme="minorHAnsi" w:hAnsiTheme="minorHAnsi"/>
                <w:b/>
                <w:bCs/>
                <w:color w:val="8A8A8A"/>
              </w:rPr>
              <w:t>Management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ACFCA" w14:textId="6444A6C7" w:rsidR="00FA3A99" w:rsidRPr="004B6CE6" w:rsidRDefault="00BB1387" w:rsidP="00BB1387">
            <w:pPr>
              <w:spacing w:after="80"/>
              <w:jc w:val="left"/>
              <w:rPr>
                <w:rFonts w:asciiTheme="minorHAnsi" w:hAnsiTheme="minorHAnsi" w:cs="Calibri Light"/>
                <w:b/>
                <w:color w:val="1A2D11" w:themeColor="background2" w:themeShade="40"/>
              </w:rPr>
            </w:pPr>
            <w:r w:rsidRPr="004B6CE6">
              <w:rPr>
                <w:rFonts w:asciiTheme="minorHAnsi" w:hAnsiTheme="minorHAnsi"/>
                <w:b/>
                <w:bCs/>
                <w:color w:val="1A2D11" w:themeColor="background2" w:themeShade="40"/>
              </w:rPr>
              <w:t>19-24</w:t>
            </w:r>
            <w:r w:rsidRPr="004B6CE6">
              <w:rPr>
                <w:rFonts w:asciiTheme="minorHAnsi" w:hAnsiTheme="minorHAnsi"/>
                <w:b/>
                <w:bCs/>
                <w:color w:val="1A2D11" w:themeColor="background2" w:themeShade="40"/>
                <w:lang w:val="fr-FR"/>
              </w:rPr>
              <w:t>/10/20</w:t>
            </w:r>
            <w:r w:rsidRPr="004B6CE6">
              <w:rPr>
                <w:rFonts w:asciiTheme="minorHAnsi" w:hAnsiTheme="minorHAnsi"/>
                <w:b/>
                <w:bCs/>
                <w:color w:val="1A2D11" w:themeColor="background2" w:themeShade="40"/>
              </w:rPr>
              <w:t xml:space="preserve">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C333" w14:textId="25B909F9" w:rsidR="00FA3A99" w:rsidRPr="00BB1387" w:rsidRDefault="00FA3A99" w:rsidP="00BB1387">
            <w:pPr>
              <w:spacing w:after="80"/>
              <w:jc w:val="left"/>
              <w:rPr>
                <w:rFonts w:asciiTheme="minorHAnsi" w:hAnsiTheme="minorHAnsi" w:cs="Calibri Light"/>
                <w:b/>
                <w:lang w:val="fr-FR"/>
              </w:rPr>
            </w:pPr>
            <w:r w:rsidRPr="00BB1387">
              <w:rPr>
                <w:rFonts w:asciiTheme="minorHAnsi" w:hAnsiTheme="minorHAnsi" w:cs="Calibri Light"/>
                <w:b/>
                <w:lang w:val="fr-FR"/>
              </w:rPr>
              <w:t>Y/N</w:t>
            </w:r>
          </w:p>
        </w:tc>
      </w:tr>
      <w:tr w:rsidR="00FA3A99" w:rsidRPr="00B06F94" w14:paraId="5797F8E3" w14:textId="117D63E8" w:rsidTr="004B6CE6">
        <w:trPr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D36D3" w14:textId="1BC513BA" w:rsidR="00FA3A99" w:rsidRPr="00BB1387" w:rsidRDefault="00FA3A99" w:rsidP="00BB1387">
            <w:pPr>
              <w:spacing w:after="80"/>
              <w:jc w:val="left"/>
              <w:rPr>
                <w:rFonts w:asciiTheme="minorHAnsi" w:hAnsiTheme="minorHAnsi" w:cs="Calibri Light"/>
                <w:b/>
                <w:lang w:val="en-GB"/>
              </w:rPr>
            </w:pPr>
            <w:r w:rsidRPr="00BB1387">
              <w:rPr>
                <w:rFonts w:asciiTheme="minorHAnsi" w:hAnsiTheme="minorHAnsi" w:cs="Calibri Light"/>
                <w:b/>
                <w:lang w:val="en-US"/>
              </w:rPr>
              <w:t>SCHOOL #2</w:t>
            </w:r>
            <w:r w:rsidR="00BB1387" w:rsidRPr="00BB1387">
              <w:rPr>
                <w:rFonts w:asciiTheme="minorHAnsi" w:hAnsiTheme="minorHAnsi" w:cs="Calibri Light"/>
                <w:b/>
                <w:lang w:val="en-US"/>
              </w:rPr>
              <w:t xml:space="preserve">: </w:t>
            </w:r>
            <w:proofErr w:type="spellStart"/>
            <w:r w:rsidR="00BB1387" w:rsidRPr="00BB1387">
              <w:rPr>
                <w:rFonts w:asciiTheme="minorHAnsi" w:hAnsiTheme="minorHAnsi"/>
                <w:b/>
                <w:bCs/>
                <w:color w:val="8A8A8A"/>
              </w:rPr>
              <w:t>New</w:t>
            </w:r>
            <w:proofErr w:type="spellEnd"/>
            <w:r w:rsidR="00BB1387" w:rsidRPr="00BB1387">
              <w:rPr>
                <w:rFonts w:asciiTheme="minorHAnsi" w:hAnsiTheme="minorHAnsi"/>
                <w:b/>
                <w:bCs/>
                <w:color w:val="8A8A8A"/>
              </w:rPr>
              <w:t xml:space="preserve"> Manufacturing </w:t>
            </w:r>
            <w:proofErr w:type="spellStart"/>
            <w:r w:rsidR="00BB1387" w:rsidRPr="00BB1387">
              <w:rPr>
                <w:rFonts w:asciiTheme="minorHAnsi" w:hAnsiTheme="minorHAnsi"/>
                <w:b/>
                <w:bCs/>
                <w:color w:val="8A8A8A"/>
              </w:rPr>
              <w:t>technologies</w:t>
            </w:r>
            <w:proofErr w:type="spellEnd"/>
            <w:r w:rsidR="00BB1387" w:rsidRPr="00BB1387">
              <w:rPr>
                <w:rFonts w:asciiTheme="minorHAnsi" w:hAnsiTheme="minorHAnsi"/>
                <w:b/>
                <w:bCs/>
                <w:color w:val="8A8A8A"/>
              </w:rPr>
              <w:t xml:space="preserve">, </w:t>
            </w:r>
            <w:proofErr w:type="spellStart"/>
            <w:r w:rsidR="00BB1387" w:rsidRPr="00BB1387">
              <w:rPr>
                <w:rFonts w:asciiTheme="minorHAnsi" w:hAnsiTheme="minorHAnsi"/>
                <w:b/>
                <w:bCs/>
                <w:color w:val="8A8A8A"/>
              </w:rPr>
              <w:t>Design</w:t>
            </w:r>
            <w:proofErr w:type="spellEnd"/>
            <w:r w:rsidR="00BB1387" w:rsidRPr="00BB1387">
              <w:rPr>
                <w:rFonts w:asciiTheme="minorHAnsi" w:hAnsiTheme="minorHAnsi"/>
                <w:b/>
                <w:bCs/>
                <w:color w:val="8A8A8A"/>
              </w:rPr>
              <w:t xml:space="preserve"> </w:t>
            </w:r>
            <w:proofErr w:type="spellStart"/>
            <w:r w:rsidR="00BB1387" w:rsidRPr="00BB1387">
              <w:rPr>
                <w:rFonts w:asciiTheme="minorHAnsi" w:hAnsiTheme="minorHAnsi"/>
                <w:b/>
                <w:bCs/>
                <w:color w:val="8A8A8A"/>
              </w:rPr>
              <w:t>models</w:t>
            </w:r>
            <w:proofErr w:type="spellEnd"/>
            <w:r w:rsidR="00BB1387" w:rsidRPr="00BB1387">
              <w:rPr>
                <w:rFonts w:asciiTheme="minorHAnsi" w:hAnsiTheme="minorHAnsi"/>
                <w:b/>
                <w:bCs/>
                <w:color w:val="8A8A8A"/>
              </w:rPr>
              <w:t xml:space="preserve"> &amp; </w:t>
            </w:r>
            <w:proofErr w:type="spellStart"/>
            <w:r w:rsidR="00BB1387" w:rsidRPr="00BB1387">
              <w:rPr>
                <w:rFonts w:asciiTheme="minorHAnsi" w:hAnsiTheme="minorHAnsi"/>
                <w:b/>
                <w:bCs/>
                <w:color w:val="8A8A8A"/>
              </w:rPr>
              <w:t>processes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CFFA4" w14:textId="79F2F643" w:rsidR="00FA3A99" w:rsidRPr="004B6CE6" w:rsidRDefault="00A45A17" w:rsidP="00BB1387">
            <w:pPr>
              <w:spacing w:after="80"/>
              <w:jc w:val="left"/>
              <w:rPr>
                <w:rFonts w:asciiTheme="minorHAnsi" w:hAnsiTheme="minorHAnsi" w:cs="Calibri Light"/>
                <w:b/>
                <w:color w:val="1A2D11" w:themeColor="background2" w:themeShade="40"/>
                <w:lang w:val="en-GB"/>
              </w:rPr>
            </w:pPr>
            <w:r>
              <w:rPr>
                <w:rFonts w:asciiTheme="minorHAnsi" w:hAnsiTheme="minorHAnsi"/>
                <w:b/>
                <w:bCs/>
                <w:color w:val="1A2D11" w:themeColor="background2" w:themeShade="40"/>
                <w:lang w:val="fr-FR"/>
              </w:rPr>
              <w:t>18</w:t>
            </w:r>
            <w:r w:rsidR="00BB1387" w:rsidRPr="004B6CE6">
              <w:rPr>
                <w:rFonts w:asciiTheme="minorHAnsi" w:hAnsiTheme="minorHAnsi"/>
                <w:b/>
                <w:bCs/>
                <w:color w:val="1A2D11" w:themeColor="background2" w:themeShade="40"/>
              </w:rPr>
              <w:t>-20</w:t>
            </w:r>
            <w:r w:rsidR="00BB1387" w:rsidRPr="004B6CE6">
              <w:rPr>
                <w:rFonts w:asciiTheme="minorHAnsi" w:hAnsiTheme="minorHAnsi"/>
                <w:b/>
                <w:bCs/>
                <w:color w:val="1A2D11" w:themeColor="background2" w:themeShade="40"/>
                <w:lang w:val="fr-FR"/>
              </w:rPr>
              <w:t>/11/20</w:t>
            </w:r>
            <w:r w:rsidR="00BB1387" w:rsidRPr="004B6CE6">
              <w:rPr>
                <w:rFonts w:asciiTheme="minorHAnsi" w:hAnsiTheme="minorHAnsi"/>
                <w:b/>
                <w:bCs/>
                <w:color w:val="1A2D11" w:themeColor="background2" w:themeShade="40"/>
              </w:rPr>
              <w:t xml:space="preserve">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E6FBC" w14:textId="20A19042" w:rsidR="00FA3A99" w:rsidRPr="00BB1387" w:rsidRDefault="00FA3A99" w:rsidP="00BB1387">
            <w:pPr>
              <w:spacing w:after="80"/>
              <w:jc w:val="left"/>
              <w:rPr>
                <w:rFonts w:asciiTheme="minorHAnsi" w:hAnsiTheme="minorHAnsi" w:cs="Calibri Light"/>
                <w:b/>
                <w:lang w:val="fr-FR"/>
              </w:rPr>
            </w:pPr>
            <w:r w:rsidRPr="00BB1387">
              <w:rPr>
                <w:rFonts w:asciiTheme="minorHAnsi" w:hAnsiTheme="minorHAnsi" w:cs="Calibri Light"/>
                <w:b/>
                <w:lang w:val="fr-FR"/>
              </w:rPr>
              <w:t>Y/N</w:t>
            </w:r>
          </w:p>
        </w:tc>
      </w:tr>
      <w:tr w:rsidR="00FA3A99" w:rsidRPr="00B06F94" w14:paraId="598FC618" w14:textId="31C13878" w:rsidTr="004B6CE6">
        <w:trPr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41326" w14:textId="6316A830" w:rsidR="00FA3A99" w:rsidRPr="00BB1387" w:rsidRDefault="00FA3A99" w:rsidP="00BB1387">
            <w:pPr>
              <w:spacing w:after="80"/>
              <w:jc w:val="left"/>
              <w:rPr>
                <w:rFonts w:asciiTheme="minorHAnsi" w:hAnsiTheme="minorHAnsi" w:cs="Calibri Light"/>
                <w:b/>
                <w:lang w:val="en-GB"/>
              </w:rPr>
            </w:pPr>
            <w:r w:rsidRPr="00BB1387">
              <w:rPr>
                <w:rFonts w:asciiTheme="minorHAnsi" w:hAnsiTheme="minorHAnsi" w:cs="Calibri Light"/>
                <w:b/>
                <w:lang w:val="en-GB"/>
              </w:rPr>
              <w:t xml:space="preserve">SHOOL # 3 </w:t>
            </w:r>
            <w:r w:rsidR="00BB1387" w:rsidRPr="00BB1387">
              <w:rPr>
                <w:rFonts w:asciiTheme="minorHAnsi" w:hAnsiTheme="minorHAnsi" w:cs="Calibri Light"/>
                <w:b/>
                <w:lang w:val="en-GB"/>
              </w:rPr>
              <w:t xml:space="preserve">: </w:t>
            </w:r>
            <w:r w:rsidR="00BB1387" w:rsidRPr="00BB1387">
              <w:rPr>
                <w:rFonts w:asciiTheme="minorHAnsi" w:hAnsiTheme="minorHAnsi"/>
                <w:b/>
                <w:bCs/>
                <w:color w:val="777777"/>
              </w:rPr>
              <w:t xml:space="preserve">Commercial </w:t>
            </w:r>
            <w:proofErr w:type="spellStart"/>
            <w:r w:rsidR="00BB1387" w:rsidRPr="00BB1387">
              <w:rPr>
                <w:rFonts w:asciiTheme="minorHAnsi" w:hAnsiTheme="minorHAnsi"/>
                <w:b/>
                <w:bCs/>
                <w:color w:val="777777"/>
              </w:rPr>
              <w:t>Bootcamp</w:t>
            </w:r>
            <w:proofErr w:type="spellEnd"/>
            <w:r w:rsidR="00BB1387" w:rsidRPr="00BB1387">
              <w:rPr>
                <w:rFonts w:asciiTheme="minorHAnsi" w:hAnsiTheme="minorHAnsi"/>
                <w:b/>
                <w:bCs/>
                <w:color w:val="777777"/>
              </w:rPr>
              <w:t xml:space="preserve"> on </w:t>
            </w:r>
            <w:proofErr w:type="spellStart"/>
            <w:r w:rsidR="00BB1387" w:rsidRPr="00BB1387">
              <w:rPr>
                <w:rFonts w:asciiTheme="minorHAnsi" w:hAnsiTheme="minorHAnsi"/>
                <w:b/>
                <w:bCs/>
                <w:color w:val="777777"/>
              </w:rPr>
              <w:t>Raising</w:t>
            </w:r>
            <w:proofErr w:type="spellEnd"/>
            <w:r w:rsidR="00BB1387" w:rsidRPr="00BB1387">
              <w:rPr>
                <w:rFonts w:asciiTheme="minorHAnsi" w:hAnsiTheme="minorHAnsi"/>
                <w:b/>
                <w:bCs/>
                <w:color w:val="777777"/>
              </w:rPr>
              <w:t xml:space="preserve"> </w:t>
            </w:r>
            <w:proofErr w:type="spellStart"/>
            <w:r w:rsidR="00BB1387" w:rsidRPr="00BB1387">
              <w:rPr>
                <w:rFonts w:asciiTheme="minorHAnsi" w:hAnsiTheme="minorHAnsi"/>
                <w:b/>
                <w:bCs/>
                <w:color w:val="777777"/>
              </w:rPr>
              <w:t>Investments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F8E37" w14:textId="7027C711" w:rsidR="00FA3A99" w:rsidRPr="004B6CE6" w:rsidRDefault="00BB1387" w:rsidP="00BB1387">
            <w:pPr>
              <w:spacing w:after="80"/>
              <w:jc w:val="left"/>
              <w:rPr>
                <w:rFonts w:asciiTheme="minorHAnsi" w:hAnsiTheme="minorHAnsi" w:cs="Calibri Light"/>
                <w:b/>
                <w:color w:val="1A2D11" w:themeColor="background2" w:themeShade="40"/>
                <w:lang w:val="en-GB"/>
              </w:rPr>
            </w:pPr>
            <w:r w:rsidRPr="004B6CE6">
              <w:rPr>
                <w:rFonts w:asciiTheme="minorHAnsi" w:hAnsiTheme="minorHAnsi"/>
                <w:b/>
                <w:bCs/>
                <w:color w:val="1A2D11" w:themeColor="background2" w:themeShade="40"/>
              </w:rPr>
              <w:t>30</w:t>
            </w:r>
            <w:r w:rsidR="004B6CE6" w:rsidRPr="004B6CE6">
              <w:rPr>
                <w:rFonts w:asciiTheme="minorHAnsi" w:hAnsiTheme="minorHAnsi"/>
                <w:b/>
                <w:bCs/>
                <w:color w:val="1A2D11" w:themeColor="background2" w:themeShade="40"/>
                <w:lang w:val="fr-FR"/>
              </w:rPr>
              <w:t>/11</w:t>
            </w:r>
            <w:r w:rsidRPr="004B6CE6">
              <w:rPr>
                <w:rFonts w:asciiTheme="minorHAnsi" w:hAnsiTheme="minorHAnsi"/>
                <w:b/>
                <w:bCs/>
                <w:color w:val="1A2D11" w:themeColor="background2" w:themeShade="40"/>
              </w:rPr>
              <w:t>-02</w:t>
            </w:r>
            <w:r w:rsidR="004B6CE6" w:rsidRPr="004B6CE6">
              <w:rPr>
                <w:rFonts w:asciiTheme="minorHAnsi" w:hAnsiTheme="minorHAnsi"/>
                <w:b/>
                <w:bCs/>
                <w:color w:val="1A2D11" w:themeColor="background2" w:themeShade="40"/>
                <w:lang w:val="fr-FR"/>
              </w:rPr>
              <w:t>/12/20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01DC5" w14:textId="369FBD96" w:rsidR="00FA3A99" w:rsidRPr="00BB1387" w:rsidRDefault="00FA3A99" w:rsidP="00BB1387">
            <w:pPr>
              <w:spacing w:after="80"/>
              <w:jc w:val="left"/>
              <w:rPr>
                <w:rFonts w:asciiTheme="minorHAnsi" w:hAnsiTheme="minorHAnsi" w:cs="Calibri Light"/>
                <w:b/>
                <w:lang w:val="fr-FR"/>
              </w:rPr>
            </w:pPr>
            <w:r w:rsidRPr="00BB1387">
              <w:rPr>
                <w:rFonts w:asciiTheme="minorHAnsi" w:hAnsiTheme="minorHAnsi" w:cs="Calibri Light"/>
                <w:b/>
                <w:lang w:val="fr-FR"/>
              </w:rPr>
              <w:t>Y/N</w:t>
            </w:r>
          </w:p>
        </w:tc>
      </w:tr>
    </w:tbl>
    <w:p w14:paraId="406AAD64" w14:textId="578A9AEF" w:rsidR="004B6CE6" w:rsidRDefault="004B6CE6" w:rsidP="004B6CE6">
      <w:pPr>
        <w:spacing w:after="200" w:line="276" w:lineRule="auto"/>
        <w:jc w:val="left"/>
        <w:rPr>
          <w:rFonts w:cs="Calibri Light"/>
        </w:rPr>
      </w:pPr>
      <w:bookmarkStart w:id="1" w:name="_GoBack"/>
      <w:bookmarkEnd w:id="1"/>
      <w:r>
        <w:rPr>
          <w:rFonts w:cs="Calibri Light"/>
        </w:rPr>
        <w:br w:type="page"/>
      </w:r>
    </w:p>
    <w:p w14:paraId="16B855D2" w14:textId="5F32A86A" w:rsidR="009B47DA" w:rsidRPr="004B6CE6" w:rsidRDefault="009B47DA" w:rsidP="00915079">
      <w:pPr>
        <w:pStyle w:val="Titre1"/>
        <w:rPr>
          <w:rFonts w:eastAsia="MS Gothic"/>
          <w:lang w:eastAsia="en-GB"/>
        </w:rPr>
      </w:pPr>
      <w:bookmarkStart w:id="2" w:name="_Toc50371049"/>
      <w:r w:rsidRPr="009B47DA">
        <w:rPr>
          <w:rFonts w:eastAsia="MS Gothic"/>
          <w:lang w:eastAsia="en-GB"/>
        </w:rPr>
        <w:lastRenderedPageBreak/>
        <w:t>Project description</w:t>
      </w:r>
      <w:bookmarkEnd w:id="2"/>
      <w:r w:rsidR="00C4173E" w:rsidRPr="00C4173E">
        <w:rPr>
          <w:noProof/>
        </w:rPr>
        <w:t xml:space="preserve"> </w:t>
      </w:r>
    </w:p>
    <w:p w14:paraId="4E301845" w14:textId="67181CC9" w:rsidR="00C21013" w:rsidRPr="00C21013" w:rsidRDefault="00C21013" w:rsidP="00C21013">
      <w:pPr>
        <w:spacing w:after="0"/>
        <w:rPr>
          <w:rFonts w:cs="Calibri Light"/>
          <w:iCs/>
          <w:color w:val="auto"/>
        </w:rPr>
      </w:pPr>
      <w:r w:rsidRPr="00C21013">
        <w:rPr>
          <w:rFonts w:cs="Calibri Light"/>
          <w:iCs/>
          <w:color w:val="auto"/>
        </w:rPr>
        <w:t>Please provide some background information on your project.</w:t>
      </w:r>
    </w:p>
    <w:p w14:paraId="23152CA7" w14:textId="77777777" w:rsidR="00C21013" w:rsidRPr="00C21013" w:rsidRDefault="00C21013" w:rsidP="00C21013">
      <w:pPr>
        <w:spacing w:after="0"/>
        <w:rPr>
          <w:rFonts w:cs="Calibri Light"/>
          <w:iCs/>
          <w:color w:val="auto"/>
        </w:rPr>
      </w:pPr>
    </w:p>
    <w:p w14:paraId="2EDC2628" w14:textId="37B3B2E8" w:rsidR="004B6CE6" w:rsidRPr="00C21013" w:rsidRDefault="00C21013" w:rsidP="009B47DA">
      <w:pPr>
        <w:spacing w:after="0"/>
        <w:rPr>
          <w:rFonts w:cs="Calibri Light"/>
          <w:bCs/>
          <w:iCs/>
          <w:color w:val="auto"/>
        </w:rPr>
      </w:pPr>
      <w:r w:rsidRPr="00C21013">
        <w:rPr>
          <w:rFonts w:cs="Calibri Light"/>
          <w:iCs/>
          <w:color w:val="auto"/>
        </w:rPr>
        <w:t>Short paragraph to describe your project (&lt;200 words)</w:t>
      </w:r>
      <w:r>
        <w:rPr>
          <w:rFonts w:cs="Calibri Light"/>
          <w:iCs/>
          <w:color w:val="auto"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95"/>
      </w:tblGrid>
      <w:tr w:rsidR="00C21013" w:rsidRPr="00C21013" w14:paraId="157B1959" w14:textId="77777777" w:rsidTr="00C21013">
        <w:tc>
          <w:tcPr>
            <w:tcW w:w="8495" w:type="dxa"/>
          </w:tcPr>
          <w:p w14:paraId="12B76910" w14:textId="77777777" w:rsidR="00C21013" w:rsidRPr="00C21013" w:rsidRDefault="00C21013" w:rsidP="009B47DA">
            <w:pPr>
              <w:spacing w:after="0"/>
              <w:rPr>
                <w:rFonts w:cs="Calibri Light"/>
                <w:bCs/>
                <w:iCs/>
                <w:color w:val="auto"/>
              </w:rPr>
            </w:pPr>
          </w:p>
          <w:p w14:paraId="205A3CD7" w14:textId="77777777" w:rsidR="00C21013" w:rsidRPr="00C21013" w:rsidRDefault="00C21013" w:rsidP="009B47DA">
            <w:pPr>
              <w:spacing w:after="0"/>
              <w:rPr>
                <w:rFonts w:cs="Calibri Light"/>
                <w:bCs/>
                <w:iCs/>
                <w:color w:val="auto"/>
              </w:rPr>
            </w:pPr>
          </w:p>
          <w:p w14:paraId="700B2ED2" w14:textId="098149A9" w:rsidR="00C21013" w:rsidRDefault="00C21013" w:rsidP="009B47DA">
            <w:pPr>
              <w:spacing w:after="0"/>
              <w:rPr>
                <w:rFonts w:cs="Calibri Light"/>
                <w:bCs/>
                <w:iCs/>
                <w:color w:val="auto"/>
              </w:rPr>
            </w:pPr>
          </w:p>
          <w:p w14:paraId="3FF384C1" w14:textId="7C38A7F7" w:rsidR="00C21013" w:rsidRDefault="00C21013" w:rsidP="009B47DA">
            <w:pPr>
              <w:spacing w:after="0"/>
              <w:rPr>
                <w:rFonts w:cs="Calibri Light"/>
                <w:bCs/>
                <w:iCs/>
                <w:color w:val="auto"/>
              </w:rPr>
            </w:pPr>
          </w:p>
          <w:p w14:paraId="2490B65A" w14:textId="5EB06BD7" w:rsidR="00C21013" w:rsidRDefault="00C21013" w:rsidP="009B47DA">
            <w:pPr>
              <w:spacing w:after="0"/>
              <w:rPr>
                <w:rFonts w:cs="Calibri Light"/>
                <w:bCs/>
                <w:iCs/>
                <w:color w:val="auto"/>
              </w:rPr>
            </w:pPr>
          </w:p>
          <w:p w14:paraId="31260C72" w14:textId="1BB83620" w:rsidR="00C21013" w:rsidRDefault="00C21013" w:rsidP="009B47DA">
            <w:pPr>
              <w:spacing w:after="0"/>
              <w:rPr>
                <w:rFonts w:cs="Calibri Light"/>
                <w:bCs/>
                <w:iCs/>
                <w:color w:val="auto"/>
              </w:rPr>
            </w:pPr>
          </w:p>
          <w:p w14:paraId="050132C2" w14:textId="1A04FABF" w:rsidR="00C21013" w:rsidRDefault="00C21013" w:rsidP="009B47DA">
            <w:pPr>
              <w:spacing w:after="0"/>
              <w:rPr>
                <w:rFonts w:cs="Calibri Light"/>
                <w:bCs/>
                <w:iCs/>
                <w:color w:val="auto"/>
              </w:rPr>
            </w:pPr>
          </w:p>
          <w:p w14:paraId="4C1422B0" w14:textId="77777777" w:rsidR="00C21013" w:rsidRPr="00C21013" w:rsidRDefault="00C21013" w:rsidP="009B47DA">
            <w:pPr>
              <w:spacing w:after="0"/>
              <w:rPr>
                <w:rFonts w:cs="Calibri Light"/>
                <w:bCs/>
                <w:iCs/>
                <w:color w:val="auto"/>
              </w:rPr>
            </w:pPr>
          </w:p>
          <w:p w14:paraId="0DC9E5A1" w14:textId="40DCC1FF" w:rsidR="00C21013" w:rsidRPr="00C21013" w:rsidRDefault="00C21013" w:rsidP="009B47DA">
            <w:pPr>
              <w:spacing w:after="0"/>
              <w:rPr>
                <w:rFonts w:cs="Calibri Light"/>
                <w:bCs/>
                <w:iCs/>
                <w:color w:val="auto"/>
              </w:rPr>
            </w:pPr>
          </w:p>
        </w:tc>
      </w:tr>
    </w:tbl>
    <w:p w14:paraId="61F81031" w14:textId="208173DF" w:rsidR="004B6CE6" w:rsidRPr="00C21013" w:rsidRDefault="004B6CE6" w:rsidP="009B47DA">
      <w:pPr>
        <w:spacing w:after="0"/>
        <w:rPr>
          <w:rFonts w:cs="Calibri Light"/>
          <w:bCs/>
          <w:iCs/>
          <w:color w:val="auto"/>
        </w:rPr>
      </w:pPr>
    </w:p>
    <w:p w14:paraId="2147045C" w14:textId="77777777" w:rsidR="004B6CE6" w:rsidRPr="00C21013" w:rsidRDefault="004B6CE6" w:rsidP="009B47DA">
      <w:pPr>
        <w:spacing w:after="0"/>
        <w:rPr>
          <w:rFonts w:cs="Calibri Light"/>
          <w:bCs/>
          <w:iCs/>
          <w:color w:val="auto"/>
        </w:rPr>
      </w:pPr>
    </w:p>
    <w:p w14:paraId="4483A3D5" w14:textId="3A635870" w:rsidR="00C21013" w:rsidRPr="00C21013" w:rsidRDefault="00C21013" w:rsidP="00C21013">
      <w:pPr>
        <w:spacing w:after="0"/>
        <w:rPr>
          <w:rFonts w:cs="Calibri Light"/>
          <w:iCs/>
          <w:color w:val="auto"/>
        </w:rPr>
      </w:pPr>
      <w:r w:rsidRPr="00C21013">
        <w:rPr>
          <w:rFonts w:cs="Calibri Light"/>
          <w:iCs/>
          <w:color w:val="auto"/>
        </w:rPr>
        <w:t>Short description of your technological solution and its level of maturity (&lt;100 words)</w:t>
      </w:r>
      <w:r>
        <w:rPr>
          <w:rFonts w:cs="Calibri Light"/>
          <w:iCs/>
          <w:color w:val="auto"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95"/>
      </w:tblGrid>
      <w:tr w:rsidR="00C21013" w14:paraId="6463666F" w14:textId="77777777" w:rsidTr="00C21013">
        <w:tc>
          <w:tcPr>
            <w:tcW w:w="8495" w:type="dxa"/>
          </w:tcPr>
          <w:p w14:paraId="35016C38" w14:textId="7DE23DB7" w:rsidR="00C21013" w:rsidRDefault="00C21013" w:rsidP="00C21013">
            <w:pPr>
              <w:spacing w:after="0"/>
              <w:rPr>
                <w:rFonts w:cs="Calibri Light"/>
                <w:bCs/>
                <w:i/>
                <w:color w:val="FF0000"/>
              </w:rPr>
            </w:pPr>
          </w:p>
          <w:p w14:paraId="6B669DFF" w14:textId="77777777" w:rsidR="00C21013" w:rsidRDefault="00C21013" w:rsidP="00C21013">
            <w:pPr>
              <w:spacing w:after="0"/>
              <w:rPr>
                <w:rFonts w:cs="Calibri Light"/>
                <w:bCs/>
                <w:i/>
                <w:color w:val="FF0000"/>
              </w:rPr>
            </w:pPr>
          </w:p>
          <w:p w14:paraId="5610234F" w14:textId="77777777" w:rsidR="00C21013" w:rsidRDefault="00C21013" w:rsidP="00C21013">
            <w:pPr>
              <w:spacing w:after="0"/>
              <w:rPr>
                <w:rFonts w:cs="Calibri Light"/>
                <w:bCs/>
                <w:i/>
                <w:color w:val="FF0000"/>
              </w:rPr>
            </w:pPr>
          </w:p>
          <w:p w14:paraId="084BF0D9" w14:textId="12A16E46" w:rsidR="00C21013" w:rsidRDefault="00C21013" w:rsidP="00C21013">
            <w:pPr>
              <w:spacing w:after="0"/>
              <w:rPr>
                <w:rFonts w:cs="Calibri Light"/>
                <w:bCs/>
                <w:i/>
                <w:color w:val="FF0000"/>
              </w:rPr>
            </w:pPr>
          </w:p>
        </w:tc>
      </w:tr>
    </w:tbl>
    <w:p w14:paraId="4C78D436" w14:textId="77777777" w:rsidR="00C21013" w:rsidRDefault="00C21013" w:rsidP="00C21013">
      <w:pPr>
        <w:spacing w:after="0"/>
        <w:rPr>
          <w:rFonts w:cs="Calibri Light"/>
          <w:bCs/>
          <w:i/>
          <w:color w:val="FF0000"/>
        </w:rPr>
      </w:pPr>
    </w:p>
    <w:p w14:paraId="22297EF4" w14:textId="2FF220DC" w:rsidR="009B47DA" w:rsidRDefault="009B47DA" w:rsidP="00C21013">
      <w:pPr>
        <w:spacing w:after="0"/>
        <w:rPr>
          <w:rFonts w:cs="Calibri Light"/>
          <w:iCs/>
          <w:color w:val="auto"/>
        </w:rPr>
      </w:pPr>
      <w:r w:rsidRPr="00C21013">
        <w:rPr>
          <w:rFonts w:cs="Calibri Light"/>
          <w:iCs/>
          <w:color w:val="auto"/>
        </w:rPr>
        <w:t xml:space="preserve">The market(s) you are targeting </w:t>
      </w:r>
      <w:r w:rsidR="00C21013" w:rsidRPr="00C21013">
        <w:rPr>
          <w:rFonts w:cs="Calibri Light"/>
          <w:iCs/>
          <w:color w:val="auto"/>
        </w:rPr>
        <w:t>(&lt;100 words)</w:t>
      </w:r>
      <w:r w:rsidR="00C21013">
        <w:rPr>
          <w:rFonts w:cs="Calibri Light"/>
          <w:iCs/>
          <w:color w:val="auto"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95"/>
      </w:tblGrid>
      <w:tr w:rsidR="00C21013" w14:paraId="67095CD8" w14:textId="77777777" w:rsidTr="00C21013">
        <w:tc>
          <w:tcPr>
            <w:tcW w:w="8495" w:type="dxa"/>
          </w:tcPr>
          <w:p w14:paraId="288209AD" w14:textId="77777777" w:rsidR="00C21013" w:rsidRDefault="00C21013" w:rsidP="00C21013">
            <w:pPr>
              <w:spacing w:after="0"/>
              <w:rPr>
                <w:rFonts w:cs="Calibri Light"/>
                <w:iCs/>
                <w:color w:val="auto"/>
              </w:rPr>
            </w:pPr>
          </w:p>
          <w:p w14:paraId="4E21EB75" w14:textId="7C8CD114" w:rsidR="00C21013" w:rsidRDefault="00C21013" w:rsidP="00C21013">
            <w:pPr>
              <w:spacing w:after="0"/>
              <w:rPr>
                <w:rFonts w:cs="Calibri Light"/>
                <w:iCs/>
                <w:color w:val="auto"/>
              </w:rPr>
            </w:pPr>
          </w:p>
          <w:p w14:paraId="413DE0B4" w14:textId="77777777" w:rsidR="00C21013" w:rsidRDefault="00C21013" w:rsidP="00C21013">
            <w:pPr>
              <w:spacing w:after="0"/>
              <w:rPr>
                <w:rFonts w:cs="Calibri Light"/>
                <w:iCs/>
                <w:color w:val="auto"/>
              </w:rPr>
            </w:pPr>
          </w:p>
          <w:p w14:paraId="7DB6C0A4" w14:textId="6810232A" w:rsidR="00C21013" w:rsidRDefault="00C21013" w:rsidP="00C21013">
            <w:pPr>
              <w:spacing w:after="0"/>
              <w:rPr>
                <w:rFonts w:cs="Calibri Light"/>
                <w:iCs/>
                <w:color w:val="auto"/>
              </w:rPr>
            </w:pPr>
          </w:p>
        </w:tc>
      </w:tr>
    </w:tbl>
    <w:p w14:paraId="76E358BB" w14:textId="77777777" w:rsidR="00C21013" w:rsidRPr="00C21013" w:rsidRDefault="00C21013" w:rsidP="00C21013">
      <w:pPr>
        <w:spacing w:after="0"/>
        <w:rPr>
          <w:rFonts w:cs="Calibri Light"/>
          <w:iCs/>
          <w:color w:val="auto"/>
        </w:rPr>
      </w:pPr>
    </w:p>
    <w:p w14:paraId="6EB4E669" w14:textId="5737B2C1" w:rsidR="00FA3A99" w:rsidRDefault="00FA3A99" w:rsidP="00C21013">
      <w:pPr>
        <w:spacing w:after="0"/>
        <w:rPr>
          <w:rFonts w:cs="Calibri Light"/>
          <w:iCs/>
          <w:color w:val="auto"/>
        </w:rPr>
      </w:pPr>
      <w:r w:rsidRPr="00C21013">
        <w:rPr>
          <w:rFonts w:cs="Calibri Light"/>
          <w:iCs/>
          <w:color w:val="auto"/>
        </w:rPr>
        <w:t>Your exploitation plan and steps already achieved</w:t>
      </w:r>
      <w:r w:rsidR="00C21013" w:rsidRPr="00C21013">
        <w:rPr>
          <w:rFonts w:cs="Calibri Light"/>
          <w:iCs/>
          <w:color w:val="auto"/>
        </w:rPr>
        <w:t xml:space="preserve"> (&lt;100 words)</w:t>
      </w:r>
      <w:r w:rsidR="002E4B49">
        <w:rPr>
          <w:rFonts w:cs="Calibri Light"/>
          <w:iCs/>
          <w:color w:val="auto"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95"/>
      </w:tblGrid>
      <w:tr w:rsidR="002E4B49" w14:paraId="73F0E34B" w14:textId="77777777" w:rsidTr="002E4B49">
        <w:tc>
          <w:tcPr>
            <w:tcW w:w="8495" w:type="dxa"/>
          </w:tcPr>
          <w:p w14:paraId="459A1538" w14:textId="77777777" w:rsidR="002E4B49" w:rsidRDefault="002E4B49" w:rsidP="00C21013">
            <w:pPr>
              <w:spacing w:after="0"/>
              <w:rPr>
                <w:rFonts w:cs="Calibri Light"/>
                <w:iCs/>
                <w:color w:val="auto"/>
              </w:rPr>
            </w:pPr>
          </w:p>
          <w:p w14:paraId="2A726BA5" w14:textId="77777777" w:rsidR="002E4B49" w:rsidRDefault="002E4B49" w:rsidP="00C21013">
            <w:pPr>
              <w:spacing w:after="0"/>
              <w:rPr>
                <w:rFonts w:cs="Calibri Light"/>
                <w:iCs/>
                <w:color w:val="auto"/>
              </w:rPr>
            </w:pPr>
          </w:p>
          <w:p w14:paraId="2CBA7CDD" w14:textId="77777777" w:rsidR="002E4B49" w:rsidRDefault="002E4B49" w:rsidP="00C21013">
            <w:pPr>
              <w:spacing w:after="0"/>
              <w:rPr>
                <w:rFonts w:cs="Calibri Light"/>
                <w:iCs/>
                <w:color w:val="auto"/>
              </w:rPr>
            </w:pPr>
          </w:p>
          <w:p w14:paraId="3CDFE214" w14:textId="09550721" w:rsidR="002E4B49" w:rsidRDefault="002E4B49" w:rsidP="00C21013">
            <w:pPr>
              <w:spacing w:after="0"/>
              <w:rPr>
                <w:rFonts w:cs="Calibri Light"/>
                <w:iCs/>
                <w:color w:val="auto"/>
              </w:rPr>
            </w:pPr>
          </w:p>
        </w:tc>
      </w:tr>
    </w:tbl>
    <w:p w14:paraId="0ED16BFC" w14:textId="77777777" w:rsidR="002E4B49" w:rsidRPr="00C21013" w:rsidRDefault="002E4B49" w:rsidP="00C21013">
      <w:pPr>
        <w:spacing w:after="0"/>
        <w:rPr>
          <w:rFonts w:cs="Calibri Light"/>
          <w:iCs/>
          <w:color w:val="auto"/>
        </w:rPr>
      </w:pPr>
    </w:p>
    <w:p w14:paraId="4FEBE01F" w14:textId="62A04C33" w:rsidR="009B47DA" w:rsidRDefault="005414CE" w:rsidP="00C21013">
      <w:pPr>
        <w:spacing w:after="0"/>
        <w:rPr>
          <w:rFonts w:cs="Calibri Light"/>
          <w:iCs/>
          <w:color w:val="auto"/>
        </w:rPr>
      </w:pPr>
      <w:r w:rsidRPr="00C21013">
        <w:rPr>
          <w:rFonts w:cs="Calibri Light"/>
          <w:iCs/>
          <w:color w:val="auto"/>
        </w:rPr>
        <w:t>T</w:t>
      </w:r>
      <w:r w:rsidR="009B47DA" w:rsidRPr="00C21013">
        <w:rPr>
          <w:rFonts w:cs="Calibri Light"/>
          <w:iCs/>
          <w:color w:val="auto"/>
        </w:rPr>
        <w:t xml:space="preserve">he expected impact on end-user's </w:t>
      </w:r>
      <w:r w:rsidR="00C21013" w:rsidRPr="00C21013">
        <w:rPr>
          <w:rFonts w:cs="Calibri Light"/>
          <w:iCs/>
          <w:color w:val="auto"/>
        </w:rPr>
        <w:t>(&lt;100 words)</w:t>
      </w:r>
      <w:r w:rsidR="00C21013">
        <w:rPr>
          <w:rFonts w:cs="Calibri Light"/>
          <w:iCs/>
          <w:color w:val="auto"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95"/>
      </w:tblGrid>
      <w:tr w:rsidR="00C21013" w14:paraId="4152BB90" w14:textId="77777777" w:rsidTr="00C21013">
        <w:tc>
          <w:tcPr>
            <w:tcW w:w="8495" w:type="dxa"/>
          </w:tcPr>
          <w:p w14:paraId="75A49612" w14:textId="77777777" w:rsidR="00C21013" w:rsidRDefault="00C21013" w:rsidP="00C21013">
            <w:pPr>
              <w:spacing w:after="0"/>
              <w:rPr>
                <w:rFonts w:cs="Calibri Light"/>
                <w:iCs/>
                <w:color w:val="auto"/>
              </w:rPr>
            </w:pPr>
          </w:p>
          <w:p w14:paraId="0D60B04C" w14:textId="77777777" w:rsidR="00C21013" w:rsidRDefault="00C21013" w:rsidP="00C21013">
            <w:pPr>
              <w:spacing w:after="0"/>
              <w:rPr>
                <w:rFonts w:cs="Calibri Light"/>
                <w:iCs/>
                <w:color w:val="auto"/>
              </w:rPr>
            </w:pPr>
          </w:p>
          <w:p w14:paraId="1788F788" w14:textId="77777777" w:rsidR="00C21013" w:rsidRDefault="00C21013" w:rsidP="00C21013">
            <w:pPr>
              <w:spacing w:after="0"/>
              <w:rPr>
                <w:rFonts w:cs="Calibri Light"/>
                <w:iCs/>
                <w:color w:val="auto"/>
              </w:rPr>
            </w:pPr>
          </w:p>
          <w:p w14:paraId="5D19C977" w14:textId="786A0D31" w:rsidR="00C21013" w:rsidRDefault="00C21013" w:rsidP="00C21013">
            <w:pPr>
              <w:spacing w:after="0"/>
              <w:rPr>
                <w:rFonts w:cs="Calibri Light"/>
                <w:iCs/>
                <w:color w:val="auto"/>
              </w:rPr>
            </w:pPr>
          </w:p>
        </w:tc>
      </w:tr>
    </w:tbl>
    <w:p w14:paraId="3A981951" w14:textId="77777777" w:rsidR="00C21013" w:rsidRPr="00C21013" w:rsidRDefault="00C21013" w:rsidP="00C21013">
      <w:pPr>
        <w:spacing w:after="0"/>
        <w:rPr>
          <w:rFonts w:cs="Calibri Light"/>
          <w:iCs/>
          <w:color w:val="auto"/>
        </w:rPr>
      </w:pPr>
    </w:p>
    <w:p w14:paraId="53D22D1A" w14:textId="5F9372E8" w:rsidR="004B6CE6" w:rsidRDefault="004B6CE6" w:rsidP="004B6CE6">
      <w:pPr>
        <w:spacing w:after="0"/>
        <w:rPr>
          <w:rFonts w:cs="Calibri Light"/>
          <w:i/>
          <w:color w:val="FF0000"/>
        </w:rPr>
      </w:pPr>
    </w:p>
    <w:p w14:paraId="36AC1635" w14:textId="5F798254" w:rsidR="004B6CE6" w:rsidRDefault="004B6CE6" w:rsidP="004B6CE6">
      <w:pPr>
        <w:spacing w:after="0"/>
        <w:rPr>
          <w:rFonts w:cs="Calibri Light"/>
          <w:i/>
          <w:color w:val="FF0000"/>
        </w:rPr>
      </w:pPr>
    </w:p>
    <w:p w14:paraId="5389A961" w14:textId="3C7F08CD" w:rsidR="004B6CE6" w:rsidRDefault="004B6CE6" w:rsidP="004B6CE6">
      <w:pPr>
        <w:spacing w:after="0"/>
        <w:rPr>
          <w:rFonts w:cs="Calibri Light"/>
          <w:i/>
          <w:color w:val="FF0000"/>
        </w:rPr>
      </w:pPr>
    </w:p>
    <w:p w14:paraId="781A948F" w14:textId="6E3D82D8" w:rsidR="00A45A17" w:rsidRDefault="00A45A17" w:rsidP="00A45A17">
      <w:pPr>
        <w:pStyle w:val="Titre1"/>
        <w:rPr>
          <w:rFonts w:eastAsia="MS Gothic"/>
          <w:lang w:eastAsia="en-GB"/>
        </w:rPr>
      </w:pPr>
      <w:r w:rsidRPr="00A45A17">
        <w:rPr>
          <w:rFonts w:eastAsia="MS Gothic"/>
          <w:lang w:eastAsia="en-GB"/>
        </w:rPr>
        <w:lastRenderedPageBreak/>
        <w:t xml:space="preserve">Motivation </w:t>
      </w:r>
    </w:p>
    <w:p w14:paraId="2F218DBB" w14:textId="1021577A" w:rsidR="00A45A17" w:rsidRDefault="00C21013" w:rsidP="00A45A17">
      <w:pPr>
        <w:rPr>
          <w:lang w:eastAsia="en-GB"/>
        </w:rPr>
      </w:pPr>
      <w:r>
        <w:rPr>
          <w:lang w:eastAsia="en-GB"/>
        </w:rPr>
        <w:t xml:space="preserve">Please tell us why your project is suitable to join </w:t>
      </w:r>
      <w:r w:rsidR="002E4B49">
        <w:rPr>
          <w:lang w:eastAsia="en-GB"/>
        </w:rPr>
        <w:t xml:space="preserve">the </w:t>
      </w:r>
      <w:proofErr w:type="spellStart"/>
      <w:r w:rsidR="00B842A2">
        <w:rPr>
          <w:lang w:eastAsia="en-GB"/>
        </w:rPr>
        <w:t>DeepINC</w:t>
      </w:r>
      <w:proofErr w:type="spellEnd"/>
      <w:r w:rsidR="00B842A2">
        <w:rPr>
          <w:lang w:eastAsia="en-GB"/>
        </w:rPr>
        <w:t xml:space="preserve"> programme and what you would like to get from your involvement (&lt;100 words):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95"/>
      </w:tblGrid>
      <w:tr w:rsidR="00C21013" w14:paraId="1684D52F" w14:textId="77777777" w:rsidTr="00C21013">
        <w:tc>
          <w:tcPr>
            <w:tcW w:w="8495" w:type="dxa"/>
          </w:tcPr>
          <w:p w14:paraId="0A16D583" w14:textId="77777777" w:rsidR="00C21013" w:rsidRDefault="00C21013" w:rsidP="00A45A17">
            <w:pPr>
              <w:rPr>
                <w:lang w:eastAsia="en-GB"/>
              </w:rPr>
            </w:pPr>
          </w:p>
          <w:p w14:paraId="61E1A5D4" w14:textId="77777777" w:rsidR="00C21013" w:rsidRDefault="00C21013" w:rsidP="00A45A17">
            <w:pPr>
              <w:rPr>
                <w:lang w:eastAsia="en-GB"/>
              </w:rPr>
            </w:pPr>
          </w:p>
          <w:p w14:paraId="26EC498F" w14:textId="77777777" w:rsidR="00C21013" w:rsidRDefault="00C21013" w:rsidP="00A45A17">
            <w:pPr>
              <w:rPr>
                <w:lang w:eastAsia="en-GB"/>
              </w:rPr>
            </w:pPr>
          </w:p>
          <w:p w14:paraId="3C9E0DD1" w14:textId="28A39733" w:rsidR="00C21013" w:rsidRDefault="00C21013" w:rsidP="00A45A17">
            <w:pPr>
              <w:rPr>
                <w:lang w:eastAsia="en-GB"/>
              </w:rPr>
            </w:pPr>
          </w:p>
        </w:tc>
      </w:tr>
    </w:tbl>
    <w:p w14:paraId="459BF2C0" w14:textId="6577A147" w:rsidR="00A45A17" w:rsidRDefault="00A45A17" w:rsidP="00A45A17">
      <w:pPr>
        <w:rPr>
          <w:lang w:eastAsia="en-GB"/>
        </w:rPr>
      </w:pPr>
    </w:p>
    <w:p w14:paraId="61A5CE28" w14:textId="0D24849E" w:rsidR="009B47DA" w:rsidRPr="00D90707" w:rsidRDefault="00C21013" w:rsidP="009B47DA">
      <w:pPr>
        <w:pStyle w:val="Titre1"/>
        <w:rPr>
          <w:rFonts w:eastAsia="MS Gothic"/>
          <w:lang w:eastAsia="en-GB"/>
        </w:rPr>
      </w:pPr>
      <w:r>
        <w:rPr>
          <w:rFonts w:eastAsia="MS Gothic"/>
          <w:lang w:eastAsia="en-GB"/>
        </w:rPr>
        <w:t>Team details</w:t>
      </w:r>
    </w:p>
    <w:p w14:paraId="1D0474C7" w14:textId="76195AC0" w:rsidR="00C21013" w:rsidRDefault="00C21013" w:rsidP="00C21013">
      <w:pPr>
        <w:rPr>
          <w:rFonts w:cs="Calibri Light"/>
          <w:b/>
        </w:rPr>
      </w:pPr>
      <w:r>
        <w:rPr>
          <w:rFonts w:cs="Calibri Light"/>
          <w:b/>
        </w:rPr>
        <w:t>Please provide the following information for each team member (including lead applicant):</w:t>
      </w:r>
    </w:p>
    <w:tbl>
      <w:tblPr>
        <w:tblStyle w:val="Grilledutableau"/>
        <w:tblW w:w="8622" w:type="dxa"/>
        <w:jc w:val="center"/>
        <w:tblLook w:val="04A0" w:firstRow="1" w:lastRow="0" w:firstColumn="1" w:lastColumn="0" w:noHBand="0" w:noVBand="1"/>
      </w:tblPr>
      <w:tblGrid>
        <w:gridCol w:w="2830"/>
        <w:gridCol w:w="5792"/>
      </w:tblGrid>
      <w:tr w:rsidR="00C21013" w:rsidRPr="00B06F94" w14:paraId="5F2762E5" w14:textId="77777777" w:rsidTr="008F2440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69151" w14:textId="4FE8EF5E" w:rsidR="00C21013" w:rsidRPr="00A45A17" w:rsidRDefault="00C21013" w:rsidP="008F2440">
            <w:pPr>
              <w:spacing w:after="80"/>
              <w:rPr>
                <w:rFonts w:cs="Calibri Light"/>
                <w:b/>
                <w:lang w:val="en-US"/>
              </w:rPr>
            </w:pPr>
            <w:r>
              <w:rPr>
                <w:rFonts w:cs="Calibri Light"/>
                <w:b/>
                <w:lang w:val="en-US"/>
              </w:rPr>
              <w:t>Forename and Surname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19894" w14:textId="77777777" w:rsidR="00C21013" w:rsidRPr="00B06F94" w:rsidRDefault="00C21013" w:rsidP="008F2440">
            <w:pPr>
              <w:spacing w:after="80"/>
              <w:rPr>
                <w:rFonts w:cs="Calibri Light"/>
                <w:b/>
              </w:rPr>
            </w:pPr>
          </w:p>
        </w:tc>
      </w:tr>
      <w:tr w:rsidR="00C21013" w:rsidRPr="00B06F94" w14:paraId="7A57F4E9" w14:textId="77777777" w:rsidTr="008F2440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D239" w14:textId="2E0DFAE3" w:rsidR="00C21013" w:rsidRPr="00B06F94" w:rsidRDefault="00C21013" w:rsidP="008F2440">
            <w:pPr>
              <w:spacing w:after="80"/>
              <w:rPr>
                <w:rFonts w:cs="Calibri Light"/>
                <w:b/>
                <w:lang w:val="en-GB"/>
              </w:rPr>
            </w:pPr>
            <w:r>
              <w:rPr>
                <w:rFonts w:cs="Calibri Light"/>
                <w:b/>
                <w:lang w:val="en-GB"/>
              </w:rPr>
              <w:t>Role (in team)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7ED1" w14:textId="77777777" w:rsidR="00C21013" w:rsidRPr="00B06F94" w:rsidRDefault="00C21013" w:rsidP="008F2440">
            <w:pPr>
              <w:spacing w:after="80"/>
              <w:rPr>
                <w:rFonts w:cs="Calibri Light"/>
                <w:b/>
                <w:lang w:val="en-GB"/>
              </w:rPr>
            </w:pPr>
          </w:p>
        </w:tc>
      </w:tr>
      <w:tr w:rsidR="00C21013" w:rsidRPr="00B06F94" w14:paraId="6DD73CF1" w14:textId="77777777" w:rsidTr="008F2440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B7872" w14:textId="77777777" w:rsidR="00C21013" w:rsidRPr="00B06F94" w:rsidRDefault="00C21013" w:rsidP="008F2440">
            <w:pPr>
              <w:spacing w:after="80"/>
              <w:rPr>
                <w:rFonts w:cs="Calibri Light"/>
                <w:b/>
                <w:lang w:val="en-GB"/>
              </w:rPr>
            </w:pPr>
            <w:r w:rsidRPr="00B06F94">
              <w:rPr>
                <w:rFonts w:cs="Calibri Light"/>
                <w:b/>
                <w:lang w:val="en-GB"/>
              </w:rPr>
              <w:t>E-Mail: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8732D" w14:textId="77777777" w:rsidR="00C21013" w:rsidRPr="00B06F94" w:rsidRDefault="00C21013" w:rsidP="008F2440">
            <w:pPr>
              <w:spacing w:after="80"/>
              <w:rPr>
                <w:rFonts w:cs="Calibri Light"/>
                <w:b/>
                <w:lang w:val="en-GB"/>
              </w:rPr>
            </w:pPr>
          </w:p>
        </w:tc>
      </w:tr>
      <w:tr w:rsidR="00C21013" w:rsidRPr="00B06F94" w14:paraId="2FA9CCA5" w14:textId="77777777" w:rsidTr="008F2440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6C6F5" w14:textId="054EB47F" w:rsidR="00C21013" w:rsidRPr="00B06F94" w:rsidRDefault="00C21013" w:rsidP="008F2440">
            <w:pPr>
              <w:spacing w:after="80"/>
              <w:rPr>
                <w:rFonts w:cs="Calibri Light"/>
                <w:b/>
              </w:rPr>
            </w:pPr>
            <w:r>
              <w:rPr>
                <w:rFonts w:cs="Calibri Light"/>
                <w:b/>
                <w:lang w:val="en-GB"/>
              </w:rPr>
              <w:t>Short Bio (&lt;100 words)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235F2" w14:textId="77777777" w:rsidR="00C21013" w:rsidRDefault="00C21013" w:rsidP="008F2440">
            <w:pPr>
              <w:spacing w:after="80"/>
              <w:rPr>
                <w:rFonts w:cs="Calibri Light"/>
                <w:b/>
              </w:rPr>
            </w:pPr>
          </w:p>
          <w:p w14:paraId="2CAC241A" w14:textId="77777777" w:rsidR="00C21013" w:rsidRDefault="00C21013" w:rsidP="008F2440">
            <w:pPr>
              <w:spacing w:after="80"/>
              <w:rPr>
                <w:rFonts w:cs="Calibri Light"/>
                <w:b/>
              </w:rPr>
            </w:pPr>
          </w:p>
          <w:p w14:paraId="705D9F0B" w14:textId="77777777" w:rsidR="00C21013" w:rsidRDefault="00C21013" w:rsidP="008F2440">
            <w:pPr>
              <w:spacing w:after="80"/>
              <w:rPr>
                <w:rFonts w:cs="Calibri Light"/>
                <w:b/>
              </w:rPr>
            </w:pPr>
          </w:p>
          <w:p w14:paraId="15C171C3" w14:textId="77777777" w:rsidR="00C21013" w:rsidRDefault="00C21013" w:rsidP="008F2440">
            <w:pPr>
              <w:spacing w:after="80"/>
              <w:rPr>
                <w:rFonts w:cs="Calibri Light"/>
                <w:b/>
              </w:rPr>
            </w:pPr>
          </w:p>
          <w:p w14:paraId="67820065" w14:textId="77777777" w:rsidR="00C21013" w:rsidRDefault="00C21013" w:rsidP="008F2440">
            <w:pPr>
              <w:spacing w:after="80"/>
              <w:rPr>
                <w:rFonts w:cs="Calibri Light"/>
                <w:b/>
              </w:rPr>
            </w:pPr>
          </w:p>
          <w:p w14:paraId="5ADB71CE" w14:textId="3935FEF0" w:rsidR="00C21013" w:rsidRPr="00B06F94" w:rsidRDefault="00C21013" w:rsidP="008F2440">
            <w:pPr>
              <w:spacing w:after="80"/>
              <w:rPr>
                <w:rFonts w:cs="Calibri Light"/>
                <w:b/>
              </w:rPr>
            </w:pPr>
          </w:p>
        </w:tc>
      </w:tr>
    </w:tbl>
    <w:p w14:paraId="7549E135" w14:textId="77777777" w:rsidR="00C21013" w:rsidRDefault="00C21013" w:rsidP="00C21013">
      <w:pPr>
        <w:rPr>
          <w:rFonts w:cs="Calibri Light"/>
          <w:b/>
        </w:rPr>
      </w:pPr>
    </w:p>
    <w:tbl>
      <w:tblPr>
        <w:tblStyle w:val="Grilledutableau"/>
        <w:tblW w:w="8622" w:type="dxa"/>
        <w:jc w:val="center"/>
        <w:tblLook w:val="04A0" w:firstRow="1" w:lastRow="0" w:firstColumn="1" w:lastColumn="0" w:noHBand="0" w:noVBand="1"/>
      </w:tblPr>
      <w:tblGrid>
        <w:gridCol w:w="2830"/>
        <w:gridCol w:w="5792"/>
      </w:tblGrid>
      <w:tr w:rsidR="00C21013" w:rsidRPr="00B06F94" w14:paraId="0B9E2705" w14:textId="77777777" w:rsidTr="008F2440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1B19B" w14:textId="0B543922" w:rsidR="00C21013" w:rsidRPr="00A45A17" w:rsidRDefault="00C21013" w:rsidP="008F2440">
            <w:pPr>
              <w:spacing w:after="80"/>
              <w:rPr>
                <w:rFonts w:cs="Calibri Light"/>
                <w:b/>
                <w:lang w:val="en-US"/>
              </w:rPr>
            </w:pPr>
            <w:r>
              <w:rPr>
                <w:rFonts w:cs="Calibri Light"/>
                <w:b/>
                <w:lang w:val="en-US"/>
              </w:rPr>
              <w:t>Fore</w:t>
            </w:r>
            <w:r w:rsidR="00B842A2">
              <w:rPr>
                <w:rFonts w:cs="Calibri Light"/>
                <w:b/>
                <w:lang w:val="en-US"/>
              </w:rPr>
              <w:t>name</w:t>
            </w:r>
            <w:r>
              <w:rPr>
                <w:rFonts w:cs="Calibri Light"/>
                <w:b/>
                <w:lang w:val="en-US"/>
              </w:rPr>
              <w:t xml:space="preserve"> and Surname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74AD3" w14:textId="77777777" w:rsidR="00C21013" w:rsidRPr="00B06F94" w:rsidRDefault="00C21013" w:rsidP="008F2440">
            <w:pPr>
              <w:spacing w:after="80"/>
              <w:rPr>
                <w:rFonts w:cs="Calibri Light"/>
                <w:b/>
              </w:rPr>
            </w:pPr>
          </w:p>
        </w:tc>
      </w:tr>
      <w:tr w:rsidR="00C21013" w:rsidRPr="00B06F94" w14:paraId="6B0634C2" w14:textId="77777777" w:rsidTr="008F2440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B9E4B" w14:textId="605255E6" w:rsidR="00C21013" w:rsidRPr="00B06F94" w:rsidRDefault="00C21013" w:rsidP="008F2440">
            <w:pPr>
              <w:spacing w:after="80"/>
              <w:rPr>
                <w:rFonts w:cs="Calibri Light"/>
                <w:b/>
                <w:lang w:val="en-GB"/>
              </w:rPr>
            </w:pPr>
            <w:r>
              <w:rPr>
                <w:rFonts w:cs="Calibri Light"/>
                <w:b/>
                <w:lang w:val="en-GB"/>
              </w:rPr>
              <w:t>Role (in team)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474EA" w14:textId="77777777" w:rsidR="00C21013" w:rsidRPr="00B06F94" w:rsidRDefault="00C21013" w:rsidP="008F2440">
            <w:pPr>
              <w:spacing w:after="80"/>
              <w:rPr>
                <w:rFonts w:cs="Calibri Light"/>
                <w:b/>
                <w:lang w:val="en-GB"/>
              </w:rPr>
            </w:pPr>
          </w:p>
        </w:tc>
      </w:tr>
      <w:tr w:rsidR="00C21013" w:rsidRPr="00B06F94" w14:paraId="16969471" w14:textId="77777777" w:rsidTr="008F2440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EB10" w14:textId="77777777" w:rsidR="00C21013" w:rsidRPr="00B06F94" w:rsidRDefault="00C21013" w:rsidP="008F2440">
            <w:pPr>
              <w:spacing w:after="80"/>
              <w:rPr>
                <w:rFonts w:cs="Calibri Light"/>
                <w:b/>
                <w:lang w:val="en-GB"/>
              </w:rPr>
            </w:pPr>
            <w:r w:rsidRPr="00B06F94">
              <w:rPr>
                <w:rFonts w:cs="Calibri Light"/>
                <w:b/>
                <w:lang w:val="en-GB"/>
              </w:rPr>
              <w:t>E-Mail: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0B6EE" w14:textId="77777777" w:rsidR="00C21013" w:rsidRPr="00B06F94" w:rsidRDefault="00C21013" w:rsidP="008F2440">
            <w:pPr>
              <w:spacing w:after="80"/>
              <w:rPr>
                <w:rFonts w:cs="Calibri Light"/>
                <w:b/>
                <w:lang w:val="en-GB"/>
              </w:rPr>
            </w:pPr>
          </w:p>
        </w:tc>
      </w:tr>
      <w:tr w:rsidR="00C21013" w:rsidRPr="00B06F94" w14:paraId="406F5077" w14:textId="77777777" w:rsidTr="008F2440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D62D7" w14:textId="29C1A7CA" w:rsidR="00C21013" w:rsidRPr="00B06F94" w:rsidRDefault="00C21013" w:rsidP="008F2440">
            <w:pPr>
              <w:spacing w:after="80"/>
              <w:rPr>
                <w:rFonts w:cs="Calibri Light"/>
                <w:b/>
              </w:rPr>
            </w:pPr>
            <w:r>
              <w:rPr>
                <w:rFonts w:cs="Calibri Light"/>
                <w:b/>
                <w:lang w:val="en-GB"/>
              </w:rPr>
              <w:t>Short Bio (&lt;100 words)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15238" w14:textId="77777777" w:rsidR="00C21013" w:rsidRDefault="00C21013" w:rsidP="008F2440">
            <w:pPr>
              <w:spacing w:after="80"/>
              <w:rPr>
                <w:rFonts w:cs="Calibri Light"/>
                <w:b/>
              </w:rPr>
            </w:pPr>
          </w:p>
          <w:p w14:paraId="5118442C" w14:textId="77777777" w:rsidR="00C21013" w:rsidRDefault="00C21013" w:rsidP="008F2440">
            <w:pPr>
              <w:spacing w:after="80"/>
              <w:rPr>
                <w:rFonts w:cs="Calibri Light"/>
                <w:b/>
              </w:rPr>
            </w:pPr>
          </w:p>
          <w:p w14:paraId="26CAFB3F" w14:textId="77777777" w:rsidR="00C21013" w:rsidRDefault="00C21013" w:rsidP="008F2440">
            <w:pPr>
              <w:spacing w:after="80"/>
              <w:rPr>
                <w:rFonts w:cs="Calibri Light"/>
                <w:b/>
              </w:rPr>
            </w:pPr>
          </w:p>
          <w:p w14:paraId="56928A40" w14:textId="77777777" w:rsidR="00C21013" w:rsidRDefault="00C21013" w:rsidP="008F2440">
            <w:pPr>
              <w:spacing w:after="80"/>
              <w:rPr>
                <w:rFonts w:cs="Calibri Light"/>
                <w:b/>
              </w:rPr>
            </w:pPr>
          </w:p>
          <w:p w14:paraId="05058942" w14:textId="54157767" w:rsidR="00C21013" w:rsidRPr="00B06F94" w:rsidRDefault="00C21013" w:rsidP="008F2440">
            <w:pPr>
              <w:spacing w:after="80"/>
              <w:rPr>
                <w:rFonts w:cs="Calibri Light"/>
                <w:b/>
              </w:rPr>
            </w:pPr>
          </w:p>
        </w:tc>
      </w:tr>
    </w:tbl>
    <w:p w14:paraId="29C96D92" w14:textId="77777777" w:rsidR="00C21013" w:rsidRDefault="00C21013" w:rsidP="00C21013">
      <w:pPr>
        <w:rPr>
          <w:rFonts w:cs="Calibri Light"/>
          <w:b/>
        </w:rPr>
      </w:pPr>
    </w:p>
    <w:tbl>
      <w:tblPr>
        <w:tblStyle w:val="Grilledutableau"/>
        <w:tblW w:w="8622" w:type="dxa"/>
        <w:jc w:val="center"/>
        <w:tblLook w:val="04A0" w:firstRow="1" w:lastRow="0" w:firstColumn="1" w:lastColumn="0" w:noHBand="0" w:noVBand="1"/>
      </w:tblPr>
      <w:tblGrid>
        <w:gridCol w:w="2830"/>
        <w:gridCol w:w="5792"/>
      </w:tblGrid>
      <w:tr w:rsidR="00C21013" w:rsidRPr="00B06F94" w14:paraId="0A80274D" w14:textId="77777777" w:rsidTr="008F2440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D4E8F" w14:textId="5EEEB4BC" w:rsidR="00C21013" w:rsidRPr="00A45A17" w:rsidRDefault="00C21013" w:rsidP="008F2440">
            <w:pPr>
              <w:spacing w:after="80"/>
              <w:rPr>
                <w:rFonts w:cs="Calibri Light"/>
                <w:b/>
                <w:lang w:val="en-US"/>
              </w:rPr>
            </w:pPr>
            <w:r>
              <w:rPr>
                <w:rFonts w:cs="Calibri Light"/>
                <w:b/>
                <w:lang w:val="en-US"/>
              </w:rPr>
              <w:t>Fore</w:t>
            </w:r>
            <w:r w:rsidR="00B842A2">
              <w:rPr>
                <w:rFonts w:cs="Calibri Light"/>
                <w:b/>
                <w:lang w:val="en-US"/>
              </w:rPr>
              <w:t>name</w:t>
            </w:r>
            <w:r>
              <w:rPr>
                <w:rFonts w:cs="Calibri Light"/>
                <w:b/>
                <w:lang w:val="en-US"/>
              </w:rPr>
              <w:t xml:space="preserve"> and Surname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B9997" w14:textId="77777777" w:rsidR="00C21013" w:rsidRPr="00B06F94" w:rsidRDefault="00C21013" w:rsidP="008F2440">
            <w:pPr>
              <w:spacing w:after="80"/>
              <w:rPr>
                <w:rFonts w:cs="Calibri Light"/>
                <w:b/>
              </w:rPr>
            </w:pPr>
          </w:p>
        </w:tc>
      </w:tr>
      <w:tr w:rsidR="00C21013" w:rsidRPr="00B06F94" w14:paraId="4A1A1DE1" w14:textId="77777777" w:rsidTr="008F2440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068BF" w14:textId="56677679" w:rsidR="00C21013" w:rsidRPr="00B06F94" w:rsidRDefault="00C21013" w:rsidP="008F2440">
            <w:pPr>
              <w:spacing w:after="80"/>
              <w:rPr>
                <w:rFonts w:cs="Calibri Light"/>
                <w:b/>
                <w:lang w:val="en-GB"/>
              </w:rPr>
            </w:pPr>
            <w:r>
              <w:rPr>
                <w:rFonts w:cs="Calibri Light"/>
                <w:b/>
                <w:lang w:val="en-GB"/>
              </w:rPr>
              <w:t>Role (in team)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F54F0" w14:textId="77777777" w:rsidR="00C21013" w:rsidRPr="00B06F94" w:rsidRDefault="00C21013" w:rsidP="008F2440">
            <w:pPr>
              <w:spacing w:after="80"/>
              <w:rPr>
                <w:rFonts w:cs="Calibri Light"/>
                <w:b/>
                <w:lang w:val="en-GB"/>
              </w:rPr>
            </w:pPr>
          </w:p>
        </w:tc>
      </w:tr>
      <w:tr w:rsidR="00C21013" w:rsidRPr="00B06F94" w14:paraId="4A3493B7" w14:textId="77777777" w:rsidTr="008F2440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91E66" w14:textId="77777777" w:rsidR="00C21013" w:rsidRPr="00B06F94" w:rsidRDefault="00C21013" w:rsidP="008F2440">
            <w:pPr>
              <w:spacing w:after="80"/>
              <w:rPr>
                <w:rFonts w:cs="Calibri Light"/>
                <w:b/>
                <w:lang w:val="en-GB"/>
              </w:rPr>
            </w:pPr>
            <w:r w:rsidRPr="00B06F94">
              <w:rPr>
                <w:rFonts w:cs="Calibri Light"/>
                <w:b/>
                <w:lang w:val="en-GB"/>
              </w:rPr>
              <w:t>E-Mail: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0164D" w14:textId="77777777" w:rsidR="00C21013" w:rsidRPr="00B06F94" w:rsidRDefault="00C21013" w:rsidP="008F2440">
            <w:pPr>
              <w:spacing w:after="80"/>
              <w:rPr>
                <w:rFonts w:cs="Calibri Light"/>
                <w:b/>
                <w:lang w:val="en-GB"/>
              </w:rPr>
            </w:pPr>
          </w:p>
        </w:tc>
      </w:tr>
      <w:tr w:rsidR="00C21013" w:rsidRPr="00B06F94" w14:paraId="5747EB5D" w14:textId="77777777" w:rsidTr="008F2440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E896D" w14:textId="0525D741" w:rsidR="00C21013" w:rsidRPr="00C21013" w:rsidRDefault="00C21013" w:rsidP="008F2440">
            <w:pPr>
              <w:spacing w:after="80"/>
              <w:rPr>
                <w:rFonts w:cs="Calibri Light"/>
                <w:b/>
                <w:lang w:val="en-GB"/>
              </w:rPr>
            </w:pPr>
            <w:r>
              <w:rPr>
                <w:rFonts w:cs="Calibri Light"/>
                <w:b/>
                <w:lang w:val="en-GB"/>
              </w:rPr>
              <w:t>Short Bio (&lt;100 words)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E9A0A" w14:textId="77777777" w:rsidR="00C21013" w:rsidRDefault="00C21013" w:rsidP="008F2440">
            <w:pPr>
              <w:spacing w:after="80"/>
              <w:rPr>
                <w:rFonts w:cs="Calibri Light"/>
                <w:b/>
              </w:rPr>
            </w:pPr>
          </w:p>
          <w:p w14:paraId="4742C7E5" w14:textId="77777777" w:rsidR="00C21013" w:rsidRDefault="00C21013" w:rsidP="008F2440">
            <w:pPr>
              <w:spacing w:after="80"/>
              <w:rPr>
                <w:rFonts w:cs="Calibri Light"/>
                <w:b/>
              </w:rPr>
            </w:pPr>
          </w:p>
          <w:p w14:paraId="35563DCB" w14:textId="77777777" w:rsidR="00C21013" w:rsidRDefault="00C21013" w:rsidP="008F2440">
            <w:pPr>
              <w:spacing w:after="80"/>
              <w:rPr>
                <w:rFonts w:cs="Calibri Light"/>
                <w:b/>
              </w:rPr>
            </w:pPr>
          </w:p>
          <w:p w14:paraId="74EC6141" w14:textId="77777777" w:rsidR="00C21013" w:rsidRDefault="00C21013" w:rsidP="008F2440">
            <w:pPr>
              <w:spacing w:after="80"/>
              <w:rPr>
                <w:rFonts w:cs="Calibri Light"/>
                <w:b/>
              </w:rPr>
            </w:pPr>
          </w:p>
          <w:p w14:paraId="040DC5F4" w14:textId="77777777" w:rsidR="00C21013" w:rsidRDefault="00C21013" w:rsidP="008F2440">
            <w:pPr>
              <w:spacing w:after="80"/>
              <w:rPr>
                <w:rFonts w:cs="Calibri Light"/>
                <w:b/>
              </w:rPr>
            </w:pPr>
          </w:p>
          <w:p w14:paraId="0D6ADA5D" w14:textId="2B5C03E2" w:rsidR="00C21013" w:rsidRPr="00B06F94" w:rsidRDefault="00C21013" w:rsidP="008F2440">
            <w:pPr>
              <w:spacing w:after="80"/>
              <w:rPr>
                <w:rFonts w:cs="Calibri Light"/>
                <w:b/>
              </w:rPr>
            </w:pPr>
          </w:p>
        </w:tc>
      </w:tr>
    </w:tbl>
    <w:p w14:paraId="6A76CCD9" w14:textId="01562046" w:rsidR="009B47DA" w:rsidRPr="00B06F94" w:rsidRDefault="009B47DA" w:rsidP="00915079">
      <w:pPr>
        <w:rPr>
          <w:rFonts w:cs="Calibri Light"/>
        </w:rPr>
      </w:pPr>
    </w:p>
    <w:tbl>
      <w:tblPr>
        <w:tblStyle w:val="Grilledutableau"/>
        <w:tblW w:w="8622" w:type="dxa"/>
        <w:jc w:val="center"/>
        <w:tblLook w:val="04A0" w:firstRow="1" w:lastRow="0" w:firstColumn="1" w:lastColumn="0" w:noHBand="0" w:noVBand="1"/>
      </w:tblPr>
      <w:tblGrid>
        <w:gridCol w:w="2830"/>
        <w:gridCol w:w="5792"/>
      </w:tblGrid>
      <w:tr w:rsidR="00B842A2" w:rsidRPr="00B06F94" w14:paraId="020C2974" w14:textId="77777777" w:rsidTr="008F2440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8FDF7" w14:textId="77777777" w:rsidR="00B842A2" w:rsidRPr="00A45A17" w:rsidRDefault="00B842A2" w:rsidP="008F2440">
            <w:pPr>
              <w:spacing w:after="80"/>
              <w:rPr>
                <w:rFonts w:cs="Calibri Light"/>
                <w:b/>
                <w:lang w:val="en-US"/>
              </w:rPr>
            </w:pPr>
            <w:r>
              <w:rPr>
                <w:rFonts w:cs="Calibri Light"/>
                <w:b/>
                <w:lang w:val="en-US"/>
              </w:rPr>
              <w:t>Forename and Surname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3AEF8" w14:textId="77777777" w:rsidR="00B842A2" w:rsidRPr="00B06F94" w:rsidRDefault="00B842A2" w:rsidP="008F2440">
            <w:pPr>
              <w:spacing w:after="80"/>
              <w:rPr>
                <w:rFonts w:cs="Calibri Light"/>
                <w:b/>
              </w:rPr>
            </w:pPr>
          </w:p>
        </w:tc>
      </w:tr>
      <w:tr w:rsidR="00B842A2" w:rsidRPr="00B06F94" w14:paraId="0C153FAA" w14:textId="77777777" w:rsidTr="008F2440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EF3F3" w14:textId="77777777" w:rsidR="00B842A2" w:rsidRPr="00B06F94" w:rsidRDefault="00B842A2" w:rsidP="008F2440">
            <w:pPr>
              <w:spacing w:after="80"/>
              <w:rPr>
                <w:rFonts w:cs="Calibri Light"/>
                <w:b/>
                <w:lang w:val="en-GB"/>
              </w:rPr>
            </w:pPr>
            <w:r>
              <w:rPr>
                <w:rFonts w:cs="Calibri Light"/>
                <w:b/>
                <w:lang w:val="en-GB"/>
              </w:rPr>
              <w:t>Role (in team)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17C96" w14:textId="77777777" w:rsidR="00B842A2" w:rsidRPr="00B06F94" w:rsidRDefault="00B842A2" w:rsidP="008F2440">
            <w:pPr>
              <w:spacing w:after="80"/>
              <w:rPr>
                <w:rFonts w:cs="Calibri Light"/>
                <w:b/>
                <w:lang w:val="en-GB"/>
              </w:rPr>
            </w:pPr>
          </w:p>
        </w:tc>
      </w:tr>
      <w:tr w:rsidR="00B842A2" w:rsidRPr="00B06F94" w14:paraId="09F0ECDC" w14:textId="77777777" w:rsidTr="008F2440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26F0" w14:textId="77777777" w:rsidR="00B842A2" w:rsidRPr="00B06F94" w:rsidRDefault="00B842A2" w:rsidP="008F2440">
            <w:pPr>
              <w:spacing w:after="80"/>
              <w:rPr>
                <w:rFonts w:cs="Calibri Light"/>
                <w:b/>
                <w:lang w:val="en-GB"/>
              </w:rPr>
            </w:pPr>
            <w:r w:rsidRPr="00B06F94">
              <w:rPr>
                <w:rFonts w:cs="Calibri Light"/>
                <w:b/>
                <w:lang w:val="en-GB"/>
              </w:rPr>
              <w:t>E-Mail: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A9848" w14:textId="77777777" w:rsidR="00B842A2" w:rsidRPr="00B06F94" w:rsidRDefault="00B842A2" w:rsidP="008F2440">
            <w:pPr>
              <w:spacing w:after="80"/>
              <w:rPr>
                <w:rFonts w:cs="Calibri Light"/>
                <w:b/>
                <w:lang w:val="en-GB"/>
              </w:rPr>
            </w:pPr>
          </w:p>
        </w:tc>
      </w:tr>
      <w:tr w:rsidR="00B842A2" w:rsidRPr="00B06F94" w14:paraId="37D9B525" w14:textId="77777777" w:rsidTr="008F2440">
        <w:trPr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B5A35" w14:textId="77777777" w:rsidR="00B842A2" w:rsidRPr="00C21013" w:rsidRDefault="00B842A2" w:rsidP="008F2440">
            <w:pPr>
              <w:spacing w:after="80"/>
              <w:rPr>
                <w:rFonts w:cs="Calibri Light"/>
                <w:b/>
                <w:lang w:val="en-GB"/>
              </w:rPr>
            </w:pPr>
            <w:r>
              <w:rPr>
                <w:rFonts w:cs="Calibri Light"/>
                <w:b/>
                <w:lang w:val="en-GB"/>
              </w:rPr>
              <w:t>Short Bio (&lt;100 words)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09C7E" w14:textId="77777777" w:rsidR="00B842A2" w:rsidRDefault="00B842A2" w:rsidP="008F2440">
            <w:pPr>
              <w:spacing w:after="80"/>
              <w:rPr>
                <w:rFonts w:cs="Calibri Light"/>
                <w:b/>
              </w:rPr>
            </w:pPr>
          </w:p>
          <w:p w14:paraId="61003D5A" w14:textId="77777777" w:rsidR="00B842A2" w:rsidRDefault="00B842A2" w:rsidP="008F2440">
            <w:pPr>
              <w:spacing w:after="80"/>
              <w:rPr>
                <w:rFonts w:cs="Calibri Light"/>
                <w:b/>
              </w:rPr>
            </w:pPr>
          </w:p>
          <w:p w14:paraId="613E8CA5" w14:textId="77777777" w:rsidR="00B842A2" w:rsidRDefault="00B842A2" w:rsidP="008F2440">
            <w:pPr>
              <w:spacing w:after="80"/>
              <w:rPr>
                <w:rFonts w:cs="Calibri Light"/>
                <w:b/>
              </w:rPr>
            </w:pPr>
          </w:p>
          <w:p w14:paraId="37A69146" w14:textId="77777777" w:rsidR="00B842A2" w:rsidRDefault="00B842A2" w:rsidP="008F2440">
            <w:pPr>
              <w:spacing w:after="80"/>
              <w:rPr>
                <w:rFonts w:cs="Calibri Light"/>
                <w:b/>
              </w:rPr>
            </w:pPr>
          </w:p>
          <w:p w14:paraId="0C200386" w14:textId="77777777" w:rsidR="00B842A2" w:rsidRDefault="00B842A2" w:rsidP="008F2440">
            <w:pPr>
              <w:spacing w:after="80"/>
              <w:rPr>
                <w:rFonts w:cs="Calibri Light"/>
                <w:b/>
              </w:rPr>
            </w:pPr>
          </w:p>
          <w:p w14:paraId="4333DE08" w14:textId="77777777" w:rsidR="00B842A2" w:rsidRPr="00B06F94" w:rsidRDefault="00B842A2" w:rsidP="008F2440">
            <w:pPr>
              <w:spacing w:after="80"/>
              <w:rPr>
                <w:rFonts w:cs="Calibri Light"/>
                <w:b/>
              </w:rPr>
            </w:pPr>
          </w:p>
        </w:tc>
      </w:tr>
    </w:tbl>
    <w:p w14:paraId="3122D4D7" w14:textId="43F4A20E" w:rsidR="00053A6C" w:rsidRDefault="00053A6C" w:rsidP="00053A6C">
      <w:pPr>
        <w:rPr>
          <w:rFonts w:asciiTheme="minorHAnsi" w:hAnsiTheme="minorHAnsi" w:cstheme="minorHAnsi"/>
        </w:rPr>
      </w:pPr>
    </w:p>
    <w:p w14:paraId="1AF9BE3E" w14:textId="7A040B1D" w:rsidR="00BD2291" w:rsidRDefault="00BD2291" w:rsidP="00053A6C">
      <w:pPr>
        <w:rPr>
          <w:rFonts w:asciiTheme="minorHAnsi" w:hAnsiTheme="minorHAnsi" w:cstheme="minorHAnsi"/>
        </w:rPr>
      </w:pPr>
    </w:p>
    <w:p w14:paraId="082B5964" w14:textId="77777777" w:rsidR="00BD2291" w:rsidRPr="00915079" w:rsidRDefault="00BD2291" w:rsidP="00053A6C">
      <w:pPr>
        <w:rPr>
          <w:rFonts w:asciiTheme="minorHAnsi" w:hAnsiTheme="minorHAnsi" w:cstheme="minorHAnsi"/>
        </w:rPr>
      </w:pPr>
    </w:p>
    <w:sectPr w:rsidR="00BD2291" w:rsidRPr="00915079" w:rsidSect="00A04680">
      <w:footerReference w:type="default" r:id="rId12"/>
      <w:footerReference w:type="first" r:id="rId13"/>
      <w:pgSz w:w="12240" w:h="15840"/>
      <w:pgMar w:top="1843" w:right="2034" w:bottom="1701" w:left="1701" w:header="720" w:footer="454" w:gutter="0"/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EE203" w14:textId="77777777" w:rsidR="00DC0394" w:rsidRDefault="00DC0394">
      <w:pPr>
        <w:spacing w:after="0" w:line="240" w:lineRule="auto"/>
      </w:pPr>
      <w:r>
        <w:separator/>
      </w:r>
    </w:p>
  </w:endnote>
  <w:endnote w:type="continuationSeparator" w:id="0">
    <w:p w14:paraId="2C153435" w14:textId="77777777" w:rsidR="00DC0394" w:rsidRDefault="00DC0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">
    <w:panose1 w:val="020B0604020202020204"/>
    <w:charset w:val="4D"/>
    <w:family w:val="auto"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38806" w14:textId="0A62825C" w:rsidR="009D4969" w:rsidRPr="0083526A" w:rsidRDefault="009D4969" w:rsidP="004F043B">
    <w:pPr>
      <w:jc w:val="center"/>
      <w:rPr>
        <w:color w:val="FFFFFF" w:themeColor="background1"/>
      </w:rPr>
    </w:pPr>
    <w:r w:rsidRPr="004F043B">
      <w:rPr>
        <w:noProof/>
        <w:color w:val="FFFFFF" w:themeColor="background1"/>
        <w:sz w:val="18"/>
        <w:lang w:val="fr-FR" w:eastAsia="fr-FR"/>
      </w:rPr>
      <mc:AlternateContent>
        <mc:Choice Requires="wps">
          <w:drawing>
            <wp:anchor distT="0" distB="0" distL="114300" distR="114300" simplePos="0" relativeHeight="251662335" behindDoc="1" locked="0" layoutInCell="1" allowOverlap="1" wp14:anchorId="61E1F6BE" wp14:editId="34C3B489">
              <wp:simplePos x="0" y="0"/>
              <wp:positionH relativeFrom="column">
                <wp:posOffset>2580861</wp:posOffset>
              </wp:positionH>
              <wp:positionV relativeFrom="paragraph">
                <wp:posOffset>-34925</wp:posOffset>
              </wp:positionV>
              <wp:extent cx="251640" cy="252000"/>
              <wp:effectExtent l="0" t="0" r="0" b="0"/>
              <wp:wrapNone/>
              <wp:docPr id="11" name="Oval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640" cy="252000"/>
                      </a:xfrm>
                      <a:prstGeom prst="ellipse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oval w14:anchorId="6C00BE50" id="Oval 11" o:spid="_x0000_s1026" style="position:absolute;margin-left:203.2pt;margin-top:-2.75pt;width:19.8pt;height:19.85pt;z-index:-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" fillcolor="#034ea2 [3215]" stroked="f" strokeweight="2pt"/>
          </w:pict>
        </mc:Fallback>
      </mc:AlternateContent>
    </w:r>
    <w:r w:rsidRPr="004F043B">
      <w:rPr>
        <w:noProof/>
        <w:color w:val="FFFFFF" w:themeColor="background1"/>
        <w:sz w:val="18"/>
        <w:lang w:val="fr-FR" w:eastAsia="fr-FR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2F1B99F" wp14:editId="1E6AD80A">
              <wp:simplePos x="0" y="0"/>
              <wp:positionH relativeFrom="column">
                <wp:posOffset>3032125</wp:posOffset>
              </wp:positionH>
              <wp:positionV relativeFrom="paragraph">
                <wp:posOffset>1212850</wp:posOffset>
              </wp:positionV>
              <wp:extent cx="241300" cy="241300"/>
              <wp:effectExtent l="0" t="0" r="6350" b="6350"/>
              <wp:wrapNone/>
              <wp:docPr id="10" name="Oval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300" cy="241300"/>
                      </a:xfrm>
                      <a:prstGeom prst="ellipse">
                        <a:avLst/>
                      </a:prstGeom>
                      <a:solidFill>
                        <a:srgbClr val="0044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oval w14:anchorId="4010B492" id="Oval 10" o:spid="_x0000_s1026" style="position:absolute;margin-left:238.75pt;margin-top:95.5pt;width:19pt;height:1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" fillcolor="#004494" stroked="f" strokeweight="2pt"/>
          </w:pict>
        </mc:Fallback>
      </mc:AlternateContent>
    </w:r>
    <w:r w:rsidRPr="004F043B">
      <w:rPr>
        <w:color w:val="FFFFFF" w:themeColor="background1"/>
      </w:rPr>
      <w:fldChar w:fldCharType="begin"/>
    </w:r>
    <w:r w:rsidRPr="004F043B">
      <w:rPr>
        <w:color w:val="FFFFFF" w:themeColor="background1"/>
      </w:rPr>
      <w:instrText xml:space="preserve"> PAGE   \* MERGEFORMAT </w:instrText>
    </w:r>
    <w:r w:rsidRPr="004F043B">
      <w:rPr>
        <w:color w:val="FFFFFF" w:themeColor="background1"/>
      </w:rPr>
      <w:fldChar w:fldCharType="separate"/>
    </w:r>
    <w:r w:rsidR="00ED3625">
      <w:rPr>
        <w:noProof/>
        <w:color w:val="FFFFFF" w:themeColor="background1"/>
      </w:rPr>
      <w:t>2</w:t>
    </w:r>
    <w:r w:rsidRPr="004F043B">
      <w:rPr>
        <w:noProof/>
        <w:color w:val="FFFFFF" w:themeColor="background1"/>
      </w:rPr>
      <w:fldChar w:fldCharType="end"/>
    </w:r>
    <w:r w:rsidRPr="0083526A">
      <w:rPr>
        <w:noProof/>
        <w:color w:val="FFFFFF" w:themeColor="background1"/>
        <w:sz w:val="18"/>
        <w:lang w:val="fr-FR" w:eastAsia="fr-FR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3EEB1DB" wp14:editId="7729D734">
              <wp:simplePos x="0" y="0"/>
              <wp:positionH relativeFrom="column">
                <wp:posOffset>2879725</wp:posOffset>
              </wp:positionH>
              <wp:positionV relativeFrom="paragraph">
                <wp:posOffset>1060450</wp:posOffset>
              </wp:positionV>
              <wp:extent cx="241300" cy="241300"/>
              <wp:effectExtent l="0" t="0" r="6350" b="6350"/>
              <wp:wrapNone/>
              <wp:docPr id="4" name="Ova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300" cy="241300"/>
                      </a:xfrm>
                      <a:prstGeom prst="ellipse">
                        <a:avLst/>
                      </a:prstGeom>
                      <a:solidFill>
                        <a:srgbClr val="0044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oval w14:anchorId="36404498" id="Oval 4" o:spid="_x0000_s1026" style="position:absolute;margin-left:226.75pt;margin-top:83.5pt;width:19pt;height:1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" fillcolor="#004494" stroked="f" strokeweight="2pt"/>
          </w:pict>
        </mc:Fallback>
      </mc:AlternateContent>
    </w:r>
    <w:r w:rsidRPr="0083526A">
      <w:rPr>
        <w:noProof/>
        <w:color w:val="FFFFFF" w:themeColor="background1"/>
        <w:sz w:val="18"/>
        <w:lang w:val="fr-FR" w:eastAsia="fr-F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B31CC05" wp14:editId="606CA578">
              <wp:simplePos x="0" y="0"/>
              <wp:positionH relativeFrom="column">
                <wp:posOffset>2727325</wp:posOffset>
              </wp:positionH>
              <wp:positionV relativeFrom="paragraph">
                <wp:posOffset>908050</wp:posOffset>
              </wp:positionV>
              <wp:extent cx="241300" cy="241300"/>
              <wp:effectExtent l="0" t="0" r="6350" b="6350"/>
              <wp:wrapNone/>
              <wp:docPr id="13" name="Ova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300" cy="241300"/>
                      </a:xfrm>
                      <a:prstGeom prst="ellipse">
                        <a:avLst/>
                      </a:prstGeom>
                      <a:solidFill>
                        <a:srgbClr val="0044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oval w14:anchorId="2C722D96" id="Oval 13" o:spid="_x0000_s1026" style="position:absolute;margin-left:214.75pt;margin-top:71.5pt;width:19pt;height:19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" fillcolor="#004494" stroked="f" strokeweight="2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9FF13" w14:textId="02909719" w:rsidR="006E4A87" w:rsidRPr="00344547" w:rsidRDefault="00DC0394" w:rsidP="006E4A87">
    <w:pPr>
      <w:rPr>
        <w:b/>
        <w:sz w:val="24"/>
        <w:szCs w:val="24"/>
        <w:lang w:val="en-US"/>
      </w:rPr>
    </w:pPr>
    <w:hyperlink w:history="1">
      <w:r w:rsidR="00344547" w:rsidRPr="00E5448E">
        <w:rPr>
          <w:rStyle w:val="Lienhypertexte"/>
          <w:b/>
          <w:sz w:val="24"/>
          <w:szCs w:val="24"/>
          <w:lang w:val="en-US"/>
        </w:rPr>
        <w:t>www.eitmanufacturing.eu</w:t>
      </w:r>
      <w:r w:rsidR="00344547" w:rsidRPr="00E5448E">
        <w:rPr>
          <w:rStyle w:val="Lienhypertexte"/>
        </w:rPr>
        <w:t xml:space="preserve"> </w:t>
      </w:r>
    </w:hyperlink>
    <w:r w:rsidR="006E4A87" w:rsidRPr="00DD5F11">
      <w:rPr>
        <w:noProof/>
        <w:highlight w:val="yellow"/>
        <w:lang w:val="fr-FR" w:eastAsia="fr-FR"/>
      </w:rPr>
      <w:drawing>
        <wp:anchor distT="0" distB="0" distL="114300" distR="114300" simplePos="0" relativeHeight="251671552" behindDoc="0" locked="0" layoutInCell="1" allowOverlap="1" wp14:anchorId="7DF30884" wp14:editId="6F9AA750">
          <wp:simplePos x="0" y="0"/>
          <wp:positionH relativeFrom="column">
            <wp:posOffset>8255</wp:posOffset>
          </wp:positionH>
          <wp:positionV relativeFrom="paragraph">
            <wp:posOffset>344170</wp:posOffset>
          </wp:positionV>
          <wp:extent cx="536575" cy="359410"/>
          <wp:effectExtent l="0" t="0" r="0" b="2540"/>
          <wp:wrapNone/>
          <wp:docPr id="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-Flag-10m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57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4547" w:rsidRPr="00344547">
      <w:rPr>
        <w:b/>
        <w:sz w:val="24"/>
        <w:szCs w:val="24"/>
        <w:lang w:val="en-US"/>
      </w:rPr>
      <w:t xml:space="preserve"> </w:t>
    </w:r>
  </w:p>
  <w:p w14:paraId="110B6A20" w14:textId="77777777" w:rsidR="006E4A87" w:rsidRPr="00BF397A" w:rsidRDefault="006E4A87" w:rsidP="006E4A87">
    <w:pPr>
      <w:ind w:left="1021"/>
      <w:jc w:val="left"/>
      <w:rPr>
        <w:szCs w:val="20"/>
      </w:rPr>
    </w:pPr>
    <w:r w:rsidRPr="00DD5F11">
      <w:rPr>
        <w:szCs w:val="20"/>
      </w:rPr>
      <w:t xml:space="preserve">EIT Manufacturing is supported by the EIT, </w:t>
    </w:r>
    <w:r>
      <w:rPr>
        <w:szCs w:val="20"/>
      </w:rPr>
      <w:br/>
    </w:r>
    <w:r w:rsidRPr="00DD5F11">
      <w:rPr>
        <w:szCs w:val="20"/>
      </w:rPr>
      <w:t>a body of the European Union</w:t>
    </w:r>
  </w:p>
  <w:p w14:paraId="4899DD6D" w14:textId="77777777" w:rsidR="009D4969" w:rsidRDefault="009D4969">
    <w:pPr>
      <w:pStyle w:val="Pieddepage"/>
    </w:pPr>
    <w:r w:rsidRPr="00232FF9">
      <w:rPr>
        <w:noProof/>
        <w:lang w:val="fr-FR" w:eastAsia="fr-FR"/>
      </w:rPr>
      <w:drawing>
        <wp:anchor distT="0" distB="0" distL="114300" distR="114300" simplePos="0" relativeHeight="251663360" behindDoc="1" locked="0" layoutInCell="1" allowOverlap="1" wp14:anchorId="4314DBA3" wp14:editId="123ADD66">
          <wp:simplePos x="0" y="0"/>
          <wp:positionH relativeFrom="page">
            <wp:posOffset>4015519</wp:posOffset>
          </wp:positionH>
          <wp:positionV relativeFrom="page">
            <wp:posOffset>6952615</wp:posOffset>
          </wp:positionV>
          <wp:extent cx="4319905" cy="4316095"/>
          <wp:effectExtent l="0" t="0" r="4445" b="8255"/>
          <wp:wrapNone/>
          <wp:docPr id="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0mm-Grey-Community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9905" cy="431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2F86E8" w14:textId="77777777" w:rsidR="00DC0394" w:rsidRDefault="00DC0394">
      <w:pPr>
        <w:spacing w:after="0" w:line="240" w:lineRule="auto"/>
      </w:pPr>
      <w:r>
        <w:separator/>
      </w:r>
    </w:p>
  </w:footnote>
  <w:footnote w:type="continuationSeparator" w:id="0">
    <w:p w14:paraId="589C95BA" w14:textId="77777777" w:rsidR="00DC0394" w:rsidRDefault="00DC03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singleLevel"/>
    <w:tmpl w:val="0000000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/>
      </w:rPr>
    </w:lvl>
  </w:abstractNum>
  <w:abstractNum w:abstractNumId="1" w15:restartNumberingAfterBreak="0">
    <w:nsid w:val="0000000E"/>
    <w:multiLevelType w:val="singleLevel"/>
    <w:tmpl w:val="0000000E"/>
    <w:lvl w:ilvl="0">
      <w:start w:val="1"/>
      <w:numFmt w:val="bullet"/>
      <w:pStyle w:val="BulletInd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10"/>
    <w:multiLevelType w:val="singleLevel"/>
    <w:tmpl w:val="0000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9746B0B"/>
    <w:multiLevelType w:val="hybridMultilevel"/>
    <w:tmpl w:val="A93CE892"/>
    <w:lvl w:ilvl="0" w:tplc="BFEAFC48">
      <w:start w:val="1"/>
      <w:numFmt w:val="bullet"/>
      <w:pStyle w:val="BulletLevel2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4" w15:restartNumberingAfterBreak="0">
    <w:nsid w:val="11646149"/>
    <w:multiLevelType w:val="hybridMultilevel"/>
    <w:tmpl w:val="77DA5F2A"/>
    <w:lvl w:ilvl="0" w:tplc="FA1A3F9E">
      <w:start w:val="1"/>
      <w:numFmt w:val="bullet"/>
      <w:pStyle w:val="Bullet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8571E"/>
    <w:multiLevelType w:val="hybridMultilevel"/>
    <w:tmpl w:val="70DC17CE"/>
    <w:lvl w:ilvl="0" w:tplc="87A8E2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00344C"/>
    <w:multiLevelType w:val="multilevel"/>
    <w:tmpl w:val="0409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3831942"/>
    <w:multiLevelType w:val="hybridMultilevel"/>
    <w:tmpl w:val="81307FD4"/>
    <w:lvl w:ilvl="0" w:tplc="5EA65A86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8" w15:restartNumberingAfterBreak="0">
    <w:nsid w:val="28200D1B"/>
    <w:multiLevelType w:val="hybridMultilevel"/>
    <w:tmpl w:val="2B9EB0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E1680E"/>
    <w:multiLevelType w:val="hybridMultilevel"/>
    <w:tmpl w:val="819E1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8D5AD3"/>
    <w:multiLevelType w:val="singleLevel"/>
    <w:tmpl w:val="82EE6B70"/>
    <w:lvl w:ilvl="0">
      <w:start w:val="1"/>
      <w:numFmt w:val="bullet"/>
      <w:pStyle w:val="Listepuces2"/>
      <w:lvlText w:val=""/>
      <w:lvlJc w:val="left"/>
      <w:pPr>
        <w:tabs>
          <w:tab w:val="num" w:pos="1360"/>
        </w:tabs>
        <w:ind w:left="1360" w:hanging="283"/>
      </w:pPr>
      <w:rPr>
        <w:rFonts w:ascii="Symbol" w:hAnsi="Symbol"/>
      </w:rPr>
    </w:lvl>
  </w:abstractNum>
  <w:abstractNum w:abstractNumId="11" w15:restartNumberingAfterBreak="0">
    <w:nsid w:val="3038050F"/>
    <w:multiLevelType w:val="hybridMultilevel"/>
    <w:tmpl w:val="6798AE2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3946727"/>
    <w:multiLevelType w:val="hybridMultilevel"/>
    <w:tmpl w:val="DAB6231A"/>
    <w:lvl w:ilvl="0" w:tplc="08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1" w:tplc="0340032A">
      <w:start w:val="2"/>
      <w:numFmt w:val="bullet"/>
      <w:lvlText w:val="-"/>
      <w:lvlJc w:val="left"/>
      <w:pPr>
        <w:ind w:left="2220" w:hanging="720"/>
      </w:pPr>
      <w:rPr>
        <w:rFonts w:ascii="Times New Roman" w:eastAsia="Calibri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 w15:restartNumberingAfterBreak="0">
    <w:nsid w:val="391777F7"/>
    <w:multiLevelType w:val="hybridMultilevel"/>
    <w:tmpl w:val="258E2C32"/>
    <w:lvl w:ilvl="0" w:tplc="87A8E21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84AA33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D607D8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EB70B65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196C3F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44ADD5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86BC7DF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F9A0BD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1DAA887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399A06EA"/>
    <w:multiLevelType w:val="hybridMultilevel"/>
    <w:tmpl w:val="A7FCDBE8"/>
    <w:lvl w:ilvl="0" w:tplc="DC2C29D4">
      <w:start w:val="4"/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C07374"/>
    <w:multiLevelType w:val="hybridMultilevel"/>
    <w:tmpl w:val="0590E3B8"/>
    <w:lvl w:ilvl="0" w:tplc="87A8E2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291573"/>
    <w:multiLevelType w:val="hybridMultilevel"/>
    <w:tmpl w:val="1144B0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0E563AA"/>
    <w:multiLevelType w:val="hybridMultilevel"/>
    <w:tmpl w:val="3604B076"/>
    <w:lvl w:ilvl="0" w:tplc="CA70AE32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8718BE"/>
    <w:multiLevelType w:val="hybridMultilevel"/>
    <w:tmpl w:val="EA905B90"/>
    <w:lvl w:ilvl="0" w:tplc="203E6C48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19" w15:restartNumberingAfterBreak="0">
    <w:nsid w:val="453F380D"/>
    <w:multiLevelType w:val="hybridMultilevel"/>
    <w:tmpl w:val="6262A94E"/>
    <w:lvl w:ilvl="0" w:tplc="9E5A4E4E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26F3333"/>
    <w:multiLevelType w:val="hybridMultilevel"/>
    <w:tmpl w:val="E3A278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EA2A0E"/>
    <w:multiLevelType w:val="hybridMultilevel"/>
    <w:tmpl w:val="68C8289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B89832D8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2B92F23"/>
    <w:multiLevelType w:val="multilevel"/>
    <w:tmpl w:val="914A2904"/>
    <w:styleLink w:val="2ndlevelbullet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Restart w:val="0"/>
      <w:lvlText w:val="%2."/>
      <w:lvlJc w:val="left"/>
      <w:pPr>
        <w:ind w:left="1152" w:hanging="792"/>
      </w:pPr>
      <w:rPr>
        <w:rFonts w:cs="Times New Roman"/>
      </w:rPr>
    </w:lvl>
    <w:lvl w:ilvl="2">
      <w:start w:val="1"/>
      <w:numFmt w:val="decimal"/>
      <w:lvlRestart w:val="0"/>
      <w:lvlText w:val="%3."/>
      <w:lvlJc w:val="left"/>
      <w:pPr>
        <w:ind w:left="1368" w:hanging="648"/>
      </w:pPr>
      <w:rPr>
        <w:rFonts w:cs="Times New Roman"/>
      </w:rPr>
    </w:lvl>
    <w:lvl w:ilvl="3">
      <w:start w:val="1"/>
      <w:numFmt w:val="decimal"/>
      <w:lvlRestart w:val="0"/>
      <w:lvlText w:val="%4."/>
      <w:lvlJc w:val="left"/>
      <w:pPr>
        <w:ind w:left="1728" w:hanging="648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" w15:restartNumberingAfterBreak="0">
    <w:nsid w:val="69081B5A"/>
    <w:multiLevelType w:val="hybridMultilevel"/>
    <w:tmpl w:val="241EDDD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96A5F10"/>
    <w:multiLevelType w:val="hybridMultilevel"/>
    <w:tmpl w:val="5468A212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C5F34E0"/>
    <w:multiLevelType w:val="hybridMultilevel"/>
    <w:tmpl w:val="6CE288EC"/>
    <w:lvl w:ilvl="0" w:tplc="08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6" w15:restartNumberingAfterBreak="0">
    <w:nsid w:val="709847D5"/>
    <w:multiLevelType w:val="hybridMultilevel"/>
    <w:tmpl w:val="1B445580"/>
    <w:lvl w:ilvl="0" w:tplc="0409000F">
      <w:start w:val="1"/>
      <w:numFmt w:val="decimal"/>
      <w:lvlText w:val="%1."/>
      <w:lvlJc w:val="left"/>
      <w:pPr>
        <w:ind w:left="4755" w:hanging="360"/>
      </w:pPr>
    </w:lvl>
    <w:lvl w:ilvl="1" w:tplc="04090019">
      <w:start w:val="1"/>
      <w:numFmt w:val="lowerLetter"/>
      <w:lvlText w:val="%2."/>
      <w:lvlJc w:val="left"/>
      <w:pPr>
        <w:ind w:left="5475" w:hanging="360"/>
      </w:pPr>
    </w:lvl>
    <w:lvl w:ilvl="2" w:tplc="0409001B" w:tentative="1">
      <w:start w:val="1"/>
      <w:numFmt w:val="lowerRoman"/>
      <w:lvlText w:val="%3."/>
      <w:lvlJc w:val="right"/>
      <w:pPr>
        <w:ind w:left="6195" w:hanging="180"/>
      </w:pPr>
    </w:lvl>
    <w:lvl w:ilvl="3" w:tplc="0409000F" w:tentative="1">
      <w:start w:val="1"/>
      <w:numFmt w:val="decimal"/>
      <w:lvlText w:val="%4."/>
      <w:lvlJc w:val="left"/>
      <w:pPr>
        <w:ind w:left="6915" w:hanging="360"/>
      </w:pPr>
    </w:lvl>
    <w:lvl w:ilvl="4" w:tplc="04090019" w:tentative="1">
      <w:start w:val="1"/>
      <w:numFmt w:val="lowerLetter"/>
      <w:lvlText w:val="%5."/>
      <w:lvlJc w:val="left"/>
      <w:pPr>
        <w:ind w:left="7635" w:hanging="360"/>
      </w:pPr>
    </w:lvl>
    <w:lvl w:ilvl="5" w:tplc="0409001B" w:tentative="1">
      <w:start w:val="1"/>
      <w:numFmt w:val="lowerRoman"/>
      <w:lvlText w:val="%6."/>
      <w:lvlJc w:val="right"/>
      <w:pPr>
        <w:ind w:left="8355" w:hanging="180"/>
      </w:pPr>
    </w:lvl>
    <w:lvl w:ilvl="6" w:tplc="0409000F" w:tentative="1">
      <w:start w:val="1"/>
      <w:numFmt w:val="decimal"/>
      <w:lvlText w:val="%7."/>
      <w:lvlJc w:val="left"/>
      <w:pPr>
        <w:ind w:left="9075" w:hanging="360"/>
      </w:pPr>
    </w:lvl>
    <w:lvl w:ilvl="7" w:tplc="04090019" w:tentative="1">
      <w:start w:val="1"/>
      <w:numFmt w:val="lowerLetter"/>
      <w:lvlText w:val="%8."/>
      <w:lvlJc w:val="left"/>
      <w:pPr>
        <w:ind w:left="9795" w:hanging="360"/>
      </w:pPr>
    </w:lvl>
    <w:lvl w:ilvl="8" w:tplc="040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27" w15:restartNumberingAfterBreak="0">
    <w:nsid w:val="76F56FE2"/>
    <w:multiLevelType w:val="hybridMultilevel"/>
    <w:tmpl w:val="FC9C89D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D81082D"/>
    <w:multiLevelType w:val="hybridMultilevel"/>
    <w:tmpl w:val="FA00703A"/>
    <w:lvl w:ilvl="0" w:tplc="17F682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E93168A"/>
    <w:multiLevelType w:val="hybridMultilevel"/>
    <w:tmpl w:val="53D4604E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3"/>
  </w:num>
  <w:num w:numId="6">
    <w:abstractNumId w:val="4"/>
  </w:num>
  <w:num w:numId="7">
    <w:abstractNumId w:val="7"/>
  </w:num>
  <w:num w:numId="8">
    <w:abstractNumId w:val="18"/>
  </w:num>
  <w:num w:numId="9">
    <w:abstractNumId w:val="4"/>
  </w:num>
  <w:num w:numId="10">
    <w:abstractNumId w:val="3"/>
  </w:num>
  <w:num w:numId="11">
    <w:abstractNumId w:val="4"/>
  </w:num>
  <w:num w:numId="12">
    <w:abstractNumId w:val="3"/>
  </w:num>
  <w:num w:numId="13">
    <w:abstractNumId w:val="4"/>
  </w:num>
  <w:num w:numId="14">
    <w:abstractNumId w:val="3"/>
  </w:num>
  <w:num w:numId="15">
    <w:abstractNumId w:val="4"/>
  </w:num>
  <w:num w:numId="16">
    <w:abstractNumId w:val="3"/>
  </w:num>
  <w:num w:numId="17">
    <w:abstractNumId w:val="4"/>
  </w:num>
  <w:num w:numId="18">
    <w:abstractNumId w:val="3"/>
  </w:num>
  <w:num w:numId="19">
    <w:abstractNumId w:val="27"/>
  </w:num>
  <w:num w:numId="20">
    <w:abstractNumId w:val="9"/>
  </w:num>
  <w:num w:numId="21">
    <w:abstractNumId w:val="24"/>
  </w:num>
  <w:num w:numId="22">
    <w:abstractNumId w:val="19"/>
  </w:num>
  <w:num w:numId="23">
    <w:abstractNumId w:val="14"/>
  </w:num>
  <w:num w:numId="24">
    <w:abstractNumId w:val="28"/>
  </w:num>
  <w:num w:numId="25">
    <w:abstractNumId w:val="21"/>
  </w:num>
  <w:num w:numId="26">
    <w:abstractNumId w:val="23"/>
  </w:num>
  <w:num w:numId="27">
    <w:abstractNumId w:val="8"/>
  </w:num>
  <w:num w:numId="28">
    <w:abstractNumId w:val="6"/>
  </w:num>
  <w:num w:numId="29">
    <w:abstractNumId w:val="16"/>
  </w:num>
  <w:num w:numId="30">
    <w:abstractNumId w:val="20"/>
  </w:num>
  <w:num w:numId="31">
    <w:abstractNumId w:val="22"/>
  </w:num>
  <w:num w:numId="32">
    <w:abstractNumId w:val="10"/>
  </w:num>
  <w:num w:numId="33">
    <w:abstractNumId w:val="11"/>
  </w:num>
  <w:num w:numId="34">
    <w:abstractNumId w:val="12"/>
  </w:num>
  <w:num w:numId="35">
    <w:abstractNumId w:val="29"/>
  </w:num>
  <w:num w:numId="36">
    <w:abstractNumId w:val="25"/>
  </w:num>
  <w:num w:numId="37">
    <w:abstractNumId w:val="1"/>
  </w:num>
  <w:num w:numId="38">
    <w:abstractNumId w:val="0"/>
  </w:num>
  <w:num w:numId="39">
    <w:abstractNumId w:val="2"/>
  </w:num>
  <w:num w:numId="40">
    <w:abstractNumId w:val="17"/>
  </w:num>
  <w:num w:numId="41">
    <w:abstractNumId w:val="13"/>
  </w:num>
  <w:num w:numId="42">
    <w:abstractNumId w:val="15"/>
  </w:num>
  <w:num w:numId="43">
    <w:abstractNumId w:val="5"/>
  </w:num>
  <w:num w:numId="44">
    <w:abstractNumId w:val="26"/>
  </w:num>
  <w:num w:numId="45">
    <w:abstractNumId w:val="6"/>
  </w:num>
  <w:num w:numId="46">
    <w:abstractNumId w:val="6"/>
  </w:num>
  <w:num w:numId="47">
    <w:abstractNumId w:val="6"/>
  </w:num>
  <w:num w:numId="48">
    <w:abstractNumId w:val="6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631"/>
    <w:rsid w:val="00005F00"/>
    <w:rsid w:val="00007726"/>
    <w:rsid w:val="00020238"/>
    <w:rsid w:val="00032EB8"/>
    <w:rsid w:val="00033AC4"/>
    <w:rsid w:val="00053A6C"/>
    <w:rsid w:val="000610D0"/>
    <w:rsid w:val="000C6904"/>
    <w:rsid w:val="000F460A"/>
    <w:rsid w:val="000F68F5"/>
    <w:rsid w:val="00175ED2"/>
    <w:rsid w:val="001916FB"/>
    <w:rsid w:val="001F54D6"/>
    <w:rsid w:val="00204489"/>
    <w:rsid w:val="00232FF9"/>
    <w:rsid w:val="00244D25"/>
    <w:rsid w:val="00245907"/>
    <w:rsid w:val="00261184"/>
    <w:rsid w:val="00286AF6"/>
    <w:rsid w:val="00292C19"/>
    <w:rsid w:val="002A2C84"/>
    <w:rsid w:val="002D6A7B"/>
    <w:rsid w:val="002E4B49"/>
    <w:rsid w:val="002F083C"/>
    <w:rsid w:val="003122A5"/>
    <w:rsid w:val="003175C1"/>
    <w:rsid w:val="00317655"/>
    <w:rsid w:val="00344547"/>
    <w:rsid w:val="00345019"/>
    <w:rsid w:val="003A3909"/>
    <w:rsid w:val="003C2F89"/>
    <w:rsid w:val="003E0203"/>
    <w:rsid w:val="003E7D94"/>
    <w:rsid w:val="004535DC"/>
    <w:rsid w:val="004A6187"/>
    <w:rsid w:val="004B19C6"/>
    <w:rsid w:val="004B6CE6"/>
    <w:rsid w:val="004B7CF7"/>
    <w:rsid w:val="004C0295"/>
    <w:rsid w:val="004F043B"/>
    <w:rsid w:val="004F0EC4"/>
    <w:rsid w:val="005075E1"/>
    <w:rsid w:val="005140B5"/>
    <w:rsid w:val="005414CE"/>
    <w:rsid w:val="00587B72"/>
    <w:rsid w:val="0059080B"/>
    <w:rsid w:val="005B7691"/>
    <w:rsid w:val="005E039D"/>
    <w:rsid w:val="005F0BCF"/>
    <w:rsid w:val="00615D0C"/>
    <w:rsid w:val="00625349"/>
    <w:rsid w:val="00634D2E"/>
    <w:rsid w:val="00660028"/>
    <w:rsid w:val="006721DC"/>
    <w:rsid w:val="00677A32"/>
    <w:rsid w:val="006A3FC0"/>
    <w:rsid w:val="006A703D"/>
    <w:rsid w:val="006D5366"/>
    <w:rsid w:val="006E4A87"/>
    <w:rsid w:val="00721AD1"/>
    <w:rsid w:val="00743F4C"/>
    <w:rsid w:val="0076585E"/>
    <w:rsid w:val="00776F5A"/>
    <w:rsid w:val="00787EFC"/>
    <w:rsid w:val="007D48F2"/>
    <w:rsid w:val="00824F96"/>
    <w:rsid w:val="00826752"/>
    <w:rsid w:val="0083526A"/>
    <w:rsid w:val="0084782F"/>
    <w:rsid w:val="00860406"/>
    <w:rsid w:val="00892AF4"/>
    <w:rsid w:val="008F1239"/>
    <w:rsid w:val="00915079"/>
    <w:rsid w:val="0091692B"/>
    <w:rsid w:val="009323D9"/>
    <w:rsid w:val="00953C14"/>
    <w:rsid w:val="0096789C"/>
    <w:rsid w:val="009A5F3B"/>
    <w:rsid w:val="009B47DA"/>
    <w:rsid w:val="009B7C66"/>
    <w:rsid w:val="009D4969"/>
    <w:rsid w:val="00A04680"/>
    <w:rsid w:val="00A1042E"/>
    <w:rsid w:val="00A31F20"/>
    <w:rsid w:val="00A4002E"/>
    <w:rsid w:val="00A41E18"/>
    <w:rsid w:val="00A45A17"/>
    <w:rsid w:val="00A50173"/>
    <w:rsid w:val="00A665FB"/>
    <w:rsid w:val="00A831E4"/>
    <w:rsid w:val="00A90EE9"/>
    <w:rsid w:val="00A934BA"/>
    <w:rsid w:val="00AB1EA5"/>
    <w:rsid w:val="00AB27B7"/>
    <w:rsid w:val="00AC1D31"/>
    <w:rsid w:val="00AD4FF7"/>
    <w:rsid w:val="00AD5482"/>
    <w:rsid w:val="00AD7C02"/>
    <w:rsid w:val="00AF554C"/>
    <w:rsid w:val="00B06F94"/>
    <w:rsid w:val="00B675F3"/>
    <w:rsid w:val="00B820DA"/>
    <w:rsid w:val="00B842A2"/>
    <w:rsid w:val="00B92567"/>
    <w:rsid w:val="00BA23C4"/>
    <w:rsid w:val="00BA6631"/>
    <w:rsid w:val="00BB1387"/>
    <w:rsid w:val="00BC7104"/>
    <w:rsid w:val="00BD2291"/>
    <w:rsid w:val="00BE2685"/>
    <w:rsid w:val="00C026E4"/>
    <w:rsid w:val="00C21013"/>
    <w:rsid w:val="00C37F27"/>
    <w:rsid w:val="00C4173E"/>
    <w:rsid w:val="00C957B2"/>
    <w:rsid w:val="00CB4302"/>
    <w:rsid w:val="00CC11C0"/>
    <w:rsid w:val="00CC2716"/>
    <w:rsid w:val="00CE44DB"/>
    <w:rsid w:val="00CE6E74"/>
    <w:rsid w:val="00CF04B4"/>
    <w:rsid w:val="00D12D69"/>
    <w:rsid w:val="00D176F4"/>
    <w:rsid w:val="00D2777B"/>
    <w:rsid w:val="00D41BC1"/>
    <w:rsid w:val="00D52602"/>
    <w:rsid w:val="00D55E20"/>
    <w:rsid w:val="00D81727"/>
    <w:rsid w:val="00DC0394"/>
    <w:rsid w:val="00DD5F11"/>
    <w:rsid w:val="00E03938"/>
    <w:rsid w:val="00E12A0D"/>
    <w:rsid w:val="00E1431B"/>
    <w:rsid w:val="00E368A7"/>
    <w:rsid w:val="00E40878"/>
    <w:rsid w:val="00E6159C"/>
    <w:rsid w:val="00E64862"/>
    <w:rsid w:val="00E83F19"/>
    <w:rsid w:val="00E92B4E"/>
    <w:rsid w:val="00EA36A2"/>
    <w:rsid w:val="00ED3625"/>
    <w:rsid w:val="00EE064C"/>
    <w:rsid w:val="00F02D5F"/>
    <w:rsid w:val="00F21F92"/>
    <w:rsid w:val="00F26D25"/>
    <w:rsid w:val="00F319AB"/>
    <w:rsid w:val="00F90AED"/>
    <w:rsid w:val="00F91C41"/>
    <w:rsid w:val="00F94B07"/>
    <w:rsid w:val="00F970CA"/>
    <w:rsid w:val="00FA3A99"/>
    <w:rsid w:val="00FB5E4D"/>
    <w:rsid w:val="00FD34BE"/>
    <w:rsid w:val="00FD6393"/>
    <w:rsid w:val="00FF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757D27"/>
  <w15:docId w15:val="{3A5A87ED-17CE-48FE-B303-97BA8C926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1BC1"/>
    <w:pPr>
      <w:spacing w:after="240" w:line="264" w:lineRule="auto"/>
      <w:jc w:val="both"/>
    </w:pPr>
    <w:rPr>
      <w:rFonts w:ascii="Calibri Light" w:hAnsi="Calibri Light"/>
      <w:color w:val="333333" w:themeColor="text1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345019"/>
    <w:pPr>
      <w:keepNext/>
      <w:keepLines/>
      <w:numPr>
        <w:numId w:val="28"/>
      </w:numPr>
      <w:spacing w:before="960"/>
      <w:contextualSpacing/>
      <w:outlineLvl w:val="0"/>
    </w:pPr>
    <w:rPr>
      <w:rFonts w:eastAsiaTheme="majorEastAsia" w:cstheme="majorBidi"/>
      <w:bCs/>
      <w:color w:val="034EA2" w:themeColor="text2"/>
      <w:sz w:val="60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45019"/>
    <w:pPr>
      <w:keepNext/>
      <w:keepLines/>
      <w:numPr>
        <w:ilvl w:val="1"/>
        <w:numId w:val="28"/>
      </w:numPr>
      <w:spacing w:before="600" w:after="120"/>
      <w:ind w:right="1276"/>
      <w:outlineLvl w:val="1"/>
    </w:pPr>
    <w:rPr>
      <w:rFonts w:eastAsiaTheme="majorEastAsia" w:cstheme="majorBidi"/>
      <w:b/>
      <w:bCs/>
      <w:color w:val="034EA2" w:themeColor="text2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45019"/>
    <w:pPr>
      <w:keepNext/>
      <w:keepLines/>
      <w:numPr>
        <w:ilvl w:val="2"/>
        <w:numId w:val="28"/>
      </w:numPr>
      <w:spacing w:after="360"/>
      <w:outlineLvl w:val="2"/>
    </w:pPr>
    <w:rPr>
      <w:rFonts w:eastAsiaTheme="majorEastAsia" w:cstheme="majorBidi"/>
      <w:bCs/>
      <w:color w:val="848484" w:themeColor="text1" w:themeTint="99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45019"/>
    <w:pPr>
      <w:keepNext/>
      <w:keepLines/>
      <w:numPr>
        <w:ilvl w:val="3"/>
        <w:numId w:val="28"/>
      </w:numPr>
      <w:outlineLvl w:val="3"/>
    </w:pPr>
    <w:rPr>
      <w:rFonts w:ascii="Calibri" w:eastAsiaTheme="majorEastAsia" w:hAnsi="Calibri" w:cstheme="majorBidi"/>
      <w:b/>
      <w:bCs/>
      <w:iCs/>
      <w:sz w:val="3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rsid w:val="003175C1"/>
    <w:pPr>
      <w:keepNext/>
      <w:keepLines/>
      <w:numPr>
        <w:ilvl w:val="4"/>
        <w:numId w:val="28"/>
      </w:numPr>
      <w:spacing w:before="40" w:after="0"/>
      <w:outlineLvl w:val="4"/>
    </w:pPr>
    <w:rPr>
      <w:rFonts w:asciiTheme="majorHAnsi" w:eastAsiaTheme="majorEastAsia" w:hAnsiTheme="majorHAnsi" w:cstheme="majorBidi"/>
      <w:color w:val="23A2E4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45019"/>
    <w:pPr>
      <w:keepNext/>
      <w:keepLines/>
      <w:numPr>
        <w:ilvl w:val="5"/>
        <w:numId w:val="2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36D9C" w:themeColor="accent1" w:themeShade="7F"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45019"/>
    <w:pPr>
      <w:keepNext/>
      <w:keepLines/>
      <w:numPr>
        <w:ilvl w:val="6"/>
        <w:numId w:val="2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66666" w:themeColor="text1" w:themeTint="BF"/>
      <w:sz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45019"/>
    <w:pPr>
      <w:keepNext/>
      <w:keepLines/>
      <w:numPr>
        <w:ilvl w:val="7"/>
        <w:numId w:val="28"/>
      </w:numPr>
      <w:spacing w:before="200" w:after="0"/>
      <w:outlineLvl w:val="7"/>
    </w:pPr>
    <w:rPr>
      <w:rFonts w:asciiTheme="majorHAnsi" w:eastAsiaTheme="majorEastAsia" w:hAnsiTheme="majorHAnsi" w:cstheme="majorBidi"/>
      <w:color w:val="73C4EE" w:themeColor="accent1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45019"/>
    <w:pPr>
      <w:keepNext/>
      <w:keepLines/>
      <w:numPr>
        <w:ilvl w:val="8"/>
        <w:numId w:val="2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66666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26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6752"/>
    <w:rPr>
      <w:rFonts w:ascii="Calibri Light" w:eastAsiaTheme="minorEastAsia" w:hAnsi="Calibri Light"/>
      <w:color w:val="333333" w:themeColor="text1"/>
      <w:sz w:val="20"/>
    </w:rPr>
  </w:style>
  <w:style w:type="paragraph" w:customStyle="1" w:styleId="BulletLevel1">
    <w:name w:val="Bullet Level 1"/>
    <w:basedOn w:val="Paragraphedeliste"/>
    <w:link w:val="BulletLevel1Char"/>
    <w:qFormat/>
    <w:rsid w:val="00345019"/>
    <w:pPr>
      <w:numPr>
        <w:numId w:val="3"/>
      </w:numPr>
      <w:spacing w:after="120"/>
      <w:ind w:left="714" w:hanging="357"/>
      <w:contextualSpacing w:val="0"/>
    </w:pPr>
  </w:style>
  <w:style w:type="character" w:customStyle="1" w:styleId="BulletLevel1Char">
    <w:name w:val="Bullet Level 1 Char"/>
    <w:basedOn w:val="ParagraphedelisteCar"/>
    <w:link w:val="BulletLevel1"/>
    <w:rsid w:val="00345019"/>
    <w:rPr>
      <w:rFonts w:ascii="Calibri Light" w:hAnsi="Calibri Light"/>
      <w:color w:val="333333" w:themeColor="text1"/>
      <w:sz w:val="20"/>
    </w:rPr>
  </w:style>
  <w:style w:type="paragraph" w:styleId="Paragraphedeliste">
    <w:name w:val="List Paragraph"/>
    <w:aliases w:val="1st level - Bullet List Paragraph,Lettre d'introduction,List Paragraph1,Medium Grid 1 - Accent 21,FooterText,Paragraphe de liste1,Heading 2_sj,Numbered Para 1,Dot pt,List Paragraph Char Char Char,Bullet List,Task Body,3 Txt tabla"/>
    <w:basedOn w:val="Normal"/>
    <w:link w:val="ParagraphedelisteCar"/>
    <w:uiPriority w:val="34"/>
    <w:qFormat/>
    <w:rsid w:val="00776F5A"/>
    <w:pPr>
      <w:ind w:left="720"/>
      <w:contextualSpacing/>
    </w:pPr>
  </w:style>
  <w:style w:type="paragraph" w:customStyle="1" w:styleId="BulletLevel2">
    <w:name w:val="Bullet Level 2"/>
    <w:basedOn w:val="BulletLevel1"/>
    <w:link w:val="BulletLevel2Char"/>
    <w:qFormat/>
    <w:rsid w:val="00345019"/>
    <w:pPr>
      <w:numPr>
        <w:numId w:val="5"/>
      </w:numPr>
    </w:pPr>
  </w:style>
  <w:style w:type="character" w:customStyle="1" w:styleId="BulletLevel2Char">
    <w:name w:val="Bullet Level 2 Char"/>
    <w:basedOn w:val="BulletLevel1Char"/>
    <w:link w:val="BulletLevel2"/>
    <w:rsid w:val="00345019"/>
    <w:rPr>
      <w:rFonts w:ascii="Calibri Light" w:hAnsi="Calibri Light"/>
      <w:color w:val="333333" w:themeColor="text1"/>
      <w:sz w:val="20"/>
    </w:rPr>
  </w:style>
  <w:style w:type="character" w:customStyle="1" w:styleId="Titre1Car">
    <w:name w:val="Titre 1 Car"/>
    <w:basedOn w:val="Policepardfaut"/>
    <w:link w:val="Titre1"/>
    <w:uiPriority w:val="9"/>
    <w:rsid w:val="00345019"/>
    <w:rPr>
      <w:rFonts w:ascii="Calibri Light" w:eastAsiaTheme="majorEastAsia" w:hAnsi="Calibri Light" w:cstheme="majorBidi"/>
      <w:bCs/>
      <w:color w:val="034EA2" w:themeColor="text2"/>
      <w:sz w:val="60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345019"/>
    <w:rPr>
      <w:rFonts w:ascii="Calibri Light" w:eastAsiaTheme="majorEastAsia" w:hAnsi="Calibri Light" w:cstheme="majorBidi"/>
      <w:b/>
      <w:bCs/>
      <w:color w:val="034EA2" w:themeColor="text2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345019"/>
    <w:rPr>
      <w:rFonts w:ascii="Calibri Light" w:eastAsiaTheme="majorEastAsia" w:hAnsi="Calibri Light" w:cstheme="majorBidi"/>
      <w:bCs/>
      <w:color w:val="848484" w:themeColor="text1" w:themeTint="99"/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45019"/>
    <w:rPr>
      <w:rFonts w:ascii="Calibri" w:eastAsiaTheme="majorEastAsia" w:hAnsi="Calibri" w:cstheme="majorBidi"/>
      <w:b/>
      <w:bCs/>
      <w:iCs/>
      <w:color w:val="333333" w:themeColor="text1"/>
      <w:sz w:val="32"/>
    </w:rPr>
  </w:style>
  <w:style w:type="character" w:customStyle="1" w:styleId="Titre6Car">
    <w:name w:val="Titre 6 Car"/>
    <w:basedOn w:val="Policepardfaut"/>
    <w:link w:val="Titre6"/>
    <w:uiPriority w:val="9"/>
    <w:semiHidden/>
    <w:rsid w:val="00345019"/>
    <w:rPr>
      <w:rFonts w:asciiTheme="majorHAnsi" w:eastAsiaTheme="majorEastAsia" w:hAnsiTheme="majorHAnsi" w:cstheme="majorBidi"/>
      <w:i/>
      <w:iCs/>
      <w:color w:val="136D9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345019"/>
    <w:rPr>
      <w:rFonts w:asciiTheme="majorHAnsi" w:eastAsiaTheme="majorEastAsia" w:hAnsiTheme="majorHAnsi" w:cstheme="majorBidi"/>
      <w:i/>
      <w:iCs/>
      <w:color w:val="666666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345019"/>
    <w:rPr>
      <w:rFonts w:asciiTheme="majorHAnsi" w:eastAsiaTheme="majorEastAsia" w:hAnsiTheme="majorHAnsi" w:cstheme="majorBidi"/>
      <w:color w:val="73C4EE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345019"/>
    <w:rPr>
      <w:rFonts w:asciiTheme="majorHAnsi" w:eastAsiaTheme="majorEastAsia" w:hAnsiTheme="majorHAnsi" w:cstheme="majorBidi"/>
      <w:i/>
      <w:iCs/>
      <w:color w:val="666666" w:themeColor="text1" w:themeTint="BF"/>
      <w:sz w:val="20"/>
      <w:szCs w:val="20"/>
    </w:rPr>
  </w:style>
  <w:style w:type="paragraph" w:styleId="Lgende">
    <w:name w:val="caption"/>
    <w:basedOn w:val="Normal"/>
    <w:next w:val="Normal"/>
    <w:link w:val="LgendeCar"/>
    <w:uiPriority w:val="35"/>
    <w:unhideWhenUsed/>
    <w:qFormat/>
    <w:rsid w:val="00345019"/>
    <w:pPr>
      <w:spacing w:line="240" w:lineRule="auto"/>
    </w:pPr>
    <w:rPr>
      <w:b/>
      <w:bCs/>
      <w:color w:val="73C4EE" w:themeColor="accent1"/>
      <w:sz w:val="18"/>
      <w:szCs w:val="18"/>
    </w:rPr>
  </w:style>
  <w:style w:type="paragraph" w:styleId="Titre">
    <w:name w:val="Title"/>
    <w:basedOn w:val="En-ttedetabledesmatires"/>
    <w:next w:val="Normal"/>
    <w:link w:val="TitreCar"/>
    <w:uiPriority w:val="10"/>
    <w:qFormat/>
    <w:rsid w:val="00345019"/>
    <w:pPr>
      <w:ind w:firstLine="0"/>
    </w:pPr>
  </w:style>
  <w:style w:type="character" w:customStyle="1" w:styleId="TitreCar">
    <w:name w:val="Titre Car"/>
    <w:basedOn w:val="Policepardfaut"/>
    <w:link w:val="Titre"/>
    <w:uiPriority w:val="10"/>
    <w:rsid w:val="00345019"/>
    <w:rPr>
      <w:rFonts w:ascii="Calibri Light" w:eastAsiaTheme="majorEastAsia" w:hAnsi="Calibri Light" w:cstheme="majorBidi"/>
      <w:bCs/>
      <w:color w:val="034EA2" w:themeColor="text2"/>
      <w:sz w:val="60"/>
      <w:szCs w:val="2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45019"/>
    <w:pPr>
      <w:numPr>
        <w:ilvl w:val="1"/>
      </w:numPr>
      <w:spacing w:before="480" w:after="60"/>
      <w:outlineLvl w:val="2"/>
    </w:pPr>
    <w:rPr>
      <w:rFonts w:eastAsiaTheme="majorEastAsia" w:cstheme="majorBidi"/>
      <w:iCs/>
      <w:color w:val="6BB745" w:themeColor="background2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45019"/>
    <w:rPr>
      <w:rFonts w:ascii="Calibri Light" w:eastAsiaTheme="majorEastAsia" w:hAnsi="Calibri Light" w:cstheme="majorBidi"/>
      <w:iCs/>
      <w:color w:val="6BB745" w:themeColor="background2"/>
      <w:sz w:val="28"/>
      <w:szCs w:val="24"/>
    </w:rPr>
  </w:style>
  <w:style w:type="character" w:styleId="lev">
    <w:name w:val="Strong"/>
    <w:basedOn w:val="Policepardfaut"/>
    <w:uiPriority w:val="22"/>
    <w:rsid w:val="00776F5A"/>
    <w:rPr>
      <w:b/>
      <w:bCs/>
    </w:rPr>
  </w:style>
  <w:style w:type="character" w:styleId="Accentuation">
    <w:name w:val="Emphasis"/>
    <w:basedOn w:val="Policepardfaut"/>
    <w:uiPriority w:val="20"/>
    <w:rsid w:val="00776F5A"/>
    <w:rPr>
      <w:i/>
      <w:iCs/>
    </w:rPr>
  </w:style>
  <w:style w:type="character" w:customStyle="1" w:styleId="ParagraphedelisteCar">
    <w:name w:val="Paragraphe de liste Car"/>
    <w:aliases w:val="1st level - Bullet List Paragraph Car,Lettre d'introduction Car,List Paragraph1 Car,Medium Grid 1 - Accent 21 Car,FooterText Car,Paragraphe de liste1 Car,Heading 2_sj Car,Numbered Para 1 Car,Dot pt Car,Bullet List Car"/>
    <w:basedOn w:val="Policepardfaut"/>
    <w:link w:val="Paragraphedeliste"/>
    <w:uiPriority w:val="34"/>
    <w:qFormat/>
    <w:rsid w:val="00776F5A"/>
    <w:rPr>
      <w:rFonts w:ascii="Calibri Light" w:hAnsi="Calibri Light"/>
      <w:color w:val="333333" w:themeColor="text1"/>
      <w:sz w:val="20"/>
    </w:rPr>
  </w:style>
  <w:style w:type="paragraph" w:styleId="Citation">
    <w:name w:val="Quote"/>
    <w:basedOn w:val="Normal"/>
    <w:next w:val="Normal"/>
    <w:link w:val="CitationCar"/>
    <w:uiPriority w:val="29"/>
    <w:rsid w:val="00776F5A"/>
    <w:rPr>
      <w:rFonts w:asciiTheme="minorHAnsi" w:hAnsiTheme="minorHAnsi"/>
      <w:i/>
      <w:iCs/>
      <w:sz w:val="22"/>
    </w:rPr>
  </w:style>
  <w:style w:type="character" w:customStyle="1" w:styleId="CitationCar">
    <w:name w:val="Citation Car"/>
    <w:basedOn w:val="Policepardfaut"/>
    <w:link w:val="Citation"/>
    <w:uiPriority w:val="29"/>
    <w:rsid w:val="00776F5A"/>
    <w:rPr>
      <w:i/>
      <w:iCs/>
      <w:color w:val="333333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rsid w:val="00776F5A"/>
    <w:pPr>
      <w:pBdr>
        <w:bottom w:val="single" w:sz="4" w:space="4" w:color="73C4EE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73C4EE" w:themeColor="accent1"/>
      <w:sz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76F5A"/>
    <w:rPr>
      <w:b/>
      <w:bCs/>
      <w:i/>
      <w:iCs/>
      <w:color w:val="73C4EE" w:themeColor="accent1"/>
    </w:rPr>
  </w:style>
  <w:style w:type="character" w:styleId="Accentuationlgre">
    <w:name w:val="Subtle Emphasis"/>
    <w:basedOn w:val="Policepardfaut"/>
    <w:uiPriority w:val="19"/>
    <w:rsid w:val="00776F5A"/>
    <w:rPr>
      <w:i w:val="0"/>
      <w:iCs/>
      <w:color w:val="999999" w:themeColor="text1" w:themeTint="7F"/>
    </w:rPr>
  </w:style>
  <w:style w:type="character" w:styleId="Accentuationintense">
    <w:name w:val="Intense Emphasis"/>
    <w:basedOn w:val="Policepardfaut"/>
    <w:uiPriority w:val="21"/>
    <w:rsid w:val="00776F5A"/>
    <w:rPr>
      <w:b/>
      <w:bCs/>
      <w:i/>
      <w:iCs/>
      <w:color w:val="73C4EE" w:themeColor="accent1"/>
    </w:rPr>
  </w:style>
  <w:style w:type="character" w:styleId="Rfrencelgre">
    <w:name w:val="Subtle Reference"/>
    <w:basedOn w:val="Policepardfaut"/>
    <w:uiPriority w:val="31"/>
    <w:rsid w:val="00776F5A"/>
    <w:rPr>
      <w:smallCaps/>
      <w:color w:val="630F7A" w:themeColor="accent2"/>
      <w:u w:val="single"/>
    </w:rPr>
  </w:style>
  <w:style w:type="character" w:styleId="Rfrenceintense">
    <w:name w:val="Intense Reference"/>
    <w:basedOn w:val="Policepardfaut"/>
    <w:uiPriority w:val="32"/>
    <w:rsid w:val="00776F5A"/>
    <w:rPr>
      <w:b/>
      <w:bCs/>
      <w:smallCaps/>
      <w:color w:val="630F7A" w:themeColor="accent2"/>
      <w:spacing w:val="5"/>
      <w:u w:val="single"/>
    </w:rPr>
  </w:style>
  <w:style w:type="character" w:styleId="Titredulivre">
    <w:name w:val="Book Title"/>
    <w:basedOn w:val="Policepardfaut"/>
    <w:uiPriority w:val="33"/>
    <w:rsid w:val="00776F5A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45019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07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75E1"/>
    <w:rPr>
      <w:rFonts w:ascii="Tahoma" w:hAnsi="Tahoma" w:cs="Tahoma"/>
      <w:color w:val="333333" w:themeColor="text1"/>
      <w:sz w:val="16"/>
      <w:szCs w:val="16"/>
    </w:rPr>
  </w:style>
  <w:style w:type="paragraph" w:customStyle="1" w:styleId="LeadInText">
    <w:name w:val="Lead In Text"/>
    <w:basedOn w:val="Normal"/>
    <w:link w:val="LeadInTextChar"/>
    <w:qFormat/>
    <w:rsid w:val="00345019"/>
    <w:rPr>
      <w:color w:val="848484" w:themeColor="text1" w:themeTint="99"/>
      <w:sz w:val="24"/>
      <w:szCs w:val="24"/>
    </w:rPr>
  </w:style>
  <w:style w:type="character" w:customStyle="1" w:styleId="LeadInTextChar">
    <w:name w:val="Lead In Text Char"/>
    <w:basedOn w:val="Policepardfaut"/>
    <w:link w:val="LeadInText"/>
    <w:rsid w:val="00345019"/>
    <w:rPr>
      <w:rFonts w:ascii="Calibri Light" w:hAnsi="Calibri Light"/>
      <w:color w:val="848484" w:themeColor="text1" w:themeTint="99"/>
      <w:sz w:val="24"/>
      <w:szCs w:val="24"/>
    </w:rPr>
  </w:style>
  <w:style w:type="table" w:styleId="Trameclaire-Accent6">
    <w:name w:val="Light Shading Accent 6"/>
    <w:basedOn w:val="TableauNormal"/>
    <w:uiPriority w:val="60"/>
    <w:rsid w:val="00BA6631"/>
    <w:pPr>
      <w:spacing w:line="240" w:lineRule="auto"/>
    </w:pPr>
    <w:rPr>
      <w:color w:val="00837E" w:themeColor="accent6" w:themeShade="BF"/>
    </w:rPr>
    <w:tblPr>
      <w:tblStyleRowBandSize w:val="1"/>
      <w:tblStyleColBandSize w:val="1"/>
      <w:tblBorders>
        <w:top w:val="single" w:sz="8" w:space="0" w:color="00AFAA" w:themeColor="accent6"/>
        <w:bottom w:val="single" w:sz="8" w:space="0" w:color="00AFA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FAA" w:themeColor="accent6"/>
          <w:left w:val="nil"/>
          <w:bottom w:val="single" w:sz="8" w:space="0" w:color="00AFA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FAA" w:themeColor="accent6"/>
          <w:left w:val="nil"/>
          <w:bottom w:val="single" w:sz="8" w:space="0" w:color="00AFA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C" w:themeFill="accent6" w:themeFillTint="3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9B7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7C66"/>
    <w:rPr>
      <w:rFonts w:ascii="Titillium" w:hAnsi="Titillium"/>
      <w:color w:val="333333" w:themeColor="text1"/>
      <w:sz w:val="20"/>
    </w:rPr>
  </w:style>
  <w:style w:type="character" w:styleId="Lienhypertexte">
    <w:name w:val="Hyperlink"/>
    <w:basedOn w:val="Policepardfaut"/>
    <w:uiPriority w:val="99"/>
    <w:unhideWhenUsed/>
    <w:rsid w:val="00EA36A2"/>
    <w:rPr>
      <w:color w:val="333333" w:themeColor="hyperlink"/>
      <w:u w:val="none"/>
    </w:rPr>
  </w:style>
  <w:style w:type="paragraph" w:customStyle="1" w:styleId="SubHeaderPrimary">
    <w:name w:val="SubHeader (Primary)"/>
    <w:basedOn w:val="Normal"/>
    <w:link w:val="SubHeaderPrimaryChar"/>
    <w:rsid w:val="009B7C66"/>
    <w:pPr>
      <w:spacing w:before="480" w:after="60"/>
      <w:outlineLvl w:val="2"/>
    </w:pPr>
    <w:rPr>
      <w:rFonts w:eastAsiaTheme="majorEastAsia" w:cstheme="majorBidi"/>
      <w:color w:val="6BB745" w:themeColor="background2"/>
      <w:spacing w:val="15"/>
      <w:sz w:val="28"/>
      <w:szCs w:val="24"/>
    </w:rPr>
  </w:style>
  <w:style w:type="character" w:customStyle="1" w:styleId="SubHeaderPrimaryChar">
    <w:name w:val="SubHeader (Primary) Char"/>
    <w:basedOn w:val="Sous-titreCar"/>
    <w:link w:val="SubHeaderPrimary"/>
    <w:rsid w:val="009B7C66"/>
    <w:rPr>
      <w:rFonts w:ascii="Calibri Light" w:eastAsiaTheme="majorEastAsia" w:hAnsi="Calibri Light" w:cstheme="majorBidi"/>
      <w:iCs w:val="0"/>
      <w:color w:val="6BB745" w:themeColor="background2"/>
      <w:sz w:val="28"/>
      <w:szCs w:val="24"/>
    </w:rPr>
  </w:style>
  <w:style w:type="paragraph" w:customStyle="1" w:styleId="Tagline">
    <w:name w:val="Tagline"/>
    <w:basedOn w:val="Normal"/>
    <w:link w:val="TaglineChar"/>
    <w:rsid w:val="009B7C66"/>
    <w:rPr>
      <w:rFonts w:eastAsiaTheme="majorEastAsia" w:cstheme="majorBidi"/>
      <w:b/>
      <w:spacing w:val="15"/>
      <w:sz w:val="32"/>
      <w:szCs w:val="24"/>
    </w:rPr>
  </w:style>
  <w:style w:type="character" w:customStyle="1" w:styleId="TaglineChar">
    <w:name w:val="Tagline Char"/>
    <w:basedOn w:val="SubHeaderPrimaryChar"/>
    <w:link w:val="Tagline"/>
    <w:rsid w:val="009B7C66"/>
    <w:rPr>
      <w:rFonts w:ascii="Calibri Light" w:eastAsiaTheme="majorEastAsia" w:hAnsi="Calibri Light" w:cstheme="majorBidi"/>
      <w:b/>
      <w:iCs w:val="0"/>
      <w:color w:val="333333" w:themeColor="text1"/>
      <w:sz w:val="32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45019"/>
    <w:pPr>
      <w:tabs>
        <w:tab w:val="left" w:pos="709"/>
        <w:tab w:val="left" w:pos="1276"/>
        <w:tab w:val="right" w:leader="dot" w:pos="8495"/>
      </w:tabs>
      <w:spacing w:after="100"/>
      <w:ind w:left="200"/>
    </w:pPr>
    <w:rPr>
      <w:noProof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345019"/>
    <w:pPr>
      <w:tabs>
        <w:tab w:val="left" w:pos="1701"/>
        <w:tab w:val="right" w:leader="dot" w:pos="8495"/>
      </w:tabs>
      <w:spacing w:after="100"/>
      <w:ind w:left="400"/>
    </w:pPr>
    <w:rPr>
      <w:noProof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45019"/>
    <w:pPr>
      <w:tabs>
        <w:tab w:val="left" w:pos="400"/>
        <w:tab w:val="right" w:leader="dot" w:pos="8495"/>
      </w:tabs>
      <w:spacing w:after="100"/>
    </w:pPr>
    <w:rPr>
      <w:b/>
      <w:noProof/>
    </w:rPr>
  </w:style>
  <w:style w:type="character" w:styleId="Appelnotedebasdep">
    <w:name w:val="footnote reference"/>
    <w:aliases w:val="Footnote symbol,Times 10 Point,Exposant 3 Point, Exposant 3 Point,IT Fußnotenzeichen,Footnote number,fr,o,Footnotemark,FR,Footnotemark1,Footnotemark2,FR1,Footnotemark3,FR2,Footnotemark4,FR3,Footnotemark5,FR4,SUPERS,Footnote sign"/>
    <w:uiPriority w:val="99"/>
    <w:qFormat/>
    <w:rsid w:val="003175C1"/>
    <w:rPr>
      <w:vertAlign w:val="superscript"/>
    </w:rPr>
  </w:style>
  <w:style w:type="paragraph" w:styleId="Notedebasdepage">
    <w:name w:val="footnote text"/>
    <w:aliases w:val="Schriftart: 9 pt,Schriftart: 10 pt,Schriftart: 8 pt,WB-Fußnotentext,fn,footnote text,Footnotes,Footnote ak,FoodNote,ft,Footnote text,Footnote,Footnote Text Char1,Footnote Text Char Char,Footnote Text Char1 Char Char,Schriftart: 9 pt1"/>
    <w:basedOn w:val="Normal"/>
    <w:link w:val="NotedebasdepageCar"/>
    <w:qFormat/>
    <w:rsid w:val="003175C1"/>
    <w:pPr>
      <w:spacing w:before="30" w:after="30" w:line="240" w:lineRule="auto"/>
    </w:pPr>
    <w:rPr>
      <w:rFonts w:ascii="Times New Roman" w:eastAsia="Times New Roman" w:hAnsi="Times New Roman" w:cs="Times New Roman"/>
      <w:color w:val="auto"/>
      <w:szCs w:val="20"/>
      <w:lang w:eastAsia="en-GB"/>
    </w:rPr>
  </w:style>
  <w:style w:type="character" w:customStyle="1" w:styleId="FootnoteTextChar">
    <w:name w:val="Footnote Text Char"/>
    <w:aliases w:val="Footnode-text Char,New Footnote Char,C Char"/>
    <w:basedOn w:val="Policepardfaut"/>
    <w:rsid w:val="003175C1"/>
    <w:rPr>
      <w:rFonts w:ascii="Calibri Light" w:hAnsi="Calibri Light"/>
      <w:color w:val="333333" w:themeColor="text1"/>
      <w:sz w:val="20"/>
      <w:szCs w:val="20"/>
    </w:rPr>
  </w:style>
  <w:style w:type="character" w:customStyle="1" w:styleId="NotedebasdepageCar">
    <w:name w:val="Note de bas de page Car"/>
    <w:aliases w:val="Schriftart: 9 pt Car,Schriftart: 10 pt Car,Schriftart: 8 pt Car,WB-Fußnotentext Car,fn Car,footnote text Car,Footnotes Car,Footnote ak Car,FoodNote Car,ft Car,Footnote text Car,Footnote Car,Footnote Text Char1 Car"/>
    <w:link w:val="Notedebasdepage"/>
    <w:rsid w:val="003175C1"/>
    <w:rPr>
      <w:rFonts w:ascii="Times New Roman" w:eastAsia="Times New Roman" w:hAnsi="Times New Roman" w:cs="Times New Roman"/>
      <w:sz w:val="20"/>
      <w:szCs w:val="20"/>
      <w:lang w:eastAsia="en-GB"/>
    </w:rPr>
  </w:style>
  <w:style w:type="table" w:styleId="Grilledutableau">
    <w:name w:val="Table Grid"/>
    <w:basedOn w:val="TableauNormal"/>
    <w:uiPriority w:val="59"/>
    <w:rsid w:val="003175C1"/>
    <w:pPr>
      <w:spacing w:after="0" w:line="240" w:lineRule="auto"/>
    </w:pPr>
    <w:rPr>
      <w:rFonts w:ascii="Calibri" w:eastAsia="MS Mincho" w:hAnsi="Calibri" w:cs="Times New Roman"/>
      <w:sz w:val="20"/>
      <w:szCs w:val="20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gendeCar">
    <w:name w:val="Légende Car"/>
    <w:basedOn w:val="Policepardfaut"/>
    <w:link w:val="Lgende"/>
    <w:uiPriority w:val="35"/>
    <w:qFormat/>
    <w:rsid w:val="003175C1"/>
    <w:rPr>
      <w:rFonts w:ascii="Calibri Light" w:hAnsi="Calibri Light"/>
      <w:b/>
      <w:bCs/>
      <w:color w:val="73C4EE" w:themeColor="accent1"/>
      <w:sz w:val="18"/>
      <w:szCs w:val="18"/>
    </w:rPr>
  </w:style>
  <w:style w:type="character" w:customStyle="1" w:styleId="Titre5Car">
    <w:name w:val="Titre 5 Car"/>
    <w:basedOn w:val="Policepardfaut"/>
    <w:link w:val="Titre5"/>
    <w:uiPriority w:val="9"/>
    <w:semiHidden/>
    <w:rsid w:val="003175C1"/>
    <w:rPr>
      <w:rFonts w:asciiTheme="majorHAnsi" w:eastAsiaTheme="majorEastAsia" w:hAnsiTheme="majorHAnsi" w:cstheme="majorBidi"/>
      <w:color w:val="23A2E4" w:themeColor="accent1" w:themeShade="BF"/>
      <w:sz w:val="2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175C1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6A3FC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A3FC0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A3FC0"/>
    <w:rPr>
      <w:rFonts w:ascii="Calibri Light" w:hAnsi="Calibri Light"/>
      <w:color w:val="333333" w:themeColor="text1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A3FC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A3FC0"/>
    <w:rPr>
      <w:rFonts w:ascii="Calibri Light" w:hAnsi="Calibri Light"/>
      <w:b/>
      <w:bCs/>
      <w:color w:val="333333" w:themeColor="text1"/>
      <w:sz w:val="20"/>
      <w:szCs w:val="20"/>
    </w:rPr>
  </w:style>
  <w:style w:type="paragraph" w:customStyle="1" w:styleId="Default">
    <w:name w:val="Default"/>
    <w:link w:val="DefaultChar"/>
    <w:rsid w:val="00BA23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it-IT"/>
    </w:rPr>
  </w:style>
  <w:style w:type="character" w:customStyle="1" w:styleId="DefaultChar">
    <w:name w:val="Default Char"/>
    <w:link w:val="Default"/>
    <w:locked/>
    <w:rsid w:val="00BA23C4"/>
    <w:rPr>
      <w:rFonts w:ascii="Arial" w:eastAsia="Times New Roman" w:hAnsi="Arial" w:cs="Arial"/>
      <w:color w:val="000000"/>
      <w:sz w:val="24"/>
      <w:szCs w:val="24"/>
      <w:lang w:val="it-IT"/>
    </w:rPr>
  </w:style>
  <w:style w:type="table" w:customStyle="1" w:styleId="TableGrid1">
    <w:name w:val="Table Grid1"/>
    <w:uiPriority w:val="39"/>
    <w:rsid w:val="00BA23C4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ndlevelbullet">
    <w:name w:val="2nd level bullet"/>
    <w:rsid w:val="00BA23C4"/>
    <w:pPr>
      <w:numPr>
        <w:numId w:val="31"/>
      </w:numPr>
    </w:pPr>
  </w:style>
  <w:style w:type="paragraph" w:styleId="Listepuces2">
    <w:name w:val="List Bullet 2"/>
    <w:basedOn w:val="Normal"/>
    <w:uiPriority w:val="99"/>
    <w:rsid w:val="00BA23C4"/>
    <w:pPr>
      <w:numPr>
        <w:numId w:val="32"/>
      </w:numPr>
      <w:spacing w:after="0" w:line="240" w:lineRule="auto"/>
    </w:pPr>
    <w:rPr>
      <w:rFonts w:ascii="Times New Roman" w:eastAsia="Times New Roman" w:hAnsi="Times New Roman" w:cs="Times New Roman"/>
      <w:color w:val="auto"/>
      <w:sz w:val="22"/>
      <w:szCs w:val="20"/>
    </w:rPr>
  </w:style>
  <w:style w:type="table" w:customStyle="1" w:styleId="LightList-Accent11">
    <w:name w:val="Light List - Accent 11"/>
    <w:basedOn w:val="TableauNormal"/>
    <w:uiPriority w:val="61"/>
    <w:rsid w:val="00BA23C4"/>
    <w:pPr>
      <w:spacing w:after="0" w:line="240" w:lineRule="auto"/>
    </w:pPr>
    <w:rPr>
      <w:rFonts w:eastAsiaTheme="minorHAnsi"/>
      <w:lang w:val="es-ES"/>
    </w:rPr>
    <w:tblPr>
      <w:tblStyleRowBandSize w:val="1"/>
      <w:tblStyleColBandSize w:val="1"/>
      <w:tblBorders>
        <w:top w:val="single" w:sz="8" w:space="0" w:color="73C4EE" w:themeColor="accent1"/>
        <w:left w:val="single" w:sz="8" w:space="0" w:color="73C4EE" w:themeColor="accent1"/>
        <w:bottom w:val="single" w:sz="8" w:space="0" w:color="73C4EE" w:themeColor="accent1"/>
        <w:right w:val="single" w:sz="8" w:space="0" w:color="73C4E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C4E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C4EE" w:themeColor="accent1"/>
          <w:left w:val="single" w:sz="8" w:space="0" w:color="73C4EE" w:themeColor="accent1"/>
          <w:bottom w:val="single" w:sz="8" w:space="0" w:color="73C4EE" w:themeColor="accent1"/>
          <w:right w:val="single" w:sz="8" w:space="0" w:color="73C4E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C4EE" w:themeColor="accent1"/>
          <w:left w:val="single" w:sz="8" w:space="0" w:color="73C4EE" w:themeColor="accent1"/>
          <w:bottom w:val="single" w:sz="8" w:space="0" w:color="73C4EE" w:themeColor="accent1"/>
          <w:right w:val="single" w:sz="8" w:space="0" w:color="73C4EE" w:themeColor="accent1"/>
        </w:tcBorders>
      </w:tcPr>
    </w:tblStylePr>
    <w:tblStylePr w:type="band1Horz">
      <w:tblPr/>
      <w:tcPr>
        <w:tcBorders>
          <w:top w:val="single" w:sz="8" w:space="0" w:color="73C4EE" w:themeColor="accent1"/>
          <w:left w:val="single" w:sz="8" w:space="0" w:color="73C4EE" w:themeColor="accent1"/>
          <w:bottom w:val="single" w:sz="8" w:space="0" w:color="73C4EE" w:themeColor="accent1"/>
          <w:right w:val="single" w:sz="8" w:space="0" w:color="73C4EE" w:themeColor="accent1"/>
        </w:tcBorders>
      </w:tcPr>
    </w:tblStylePr>
  </w:style>
  <w:style w:type="paragraph" w:customStyle="1" w:styleId="BulletIndent">
    <w:name w:val="BulletIndent"/>
    <w:basedOn w:val="Normal"/>
    <w:rsid w:val="00BA23C4"/>
    <w:pPr>
      <w:numPr>
        <w:numId w:val="37"/>
      </w:numPr>
      <w:suppressAutoHyphens/>
      <w:spacing w:before="60" w:after="60" w:line="240" w:lineRule="auto"/>
    </w:pPr>
    <w:rPr>
      <w:rFonts w:ascii="Verdana" w:eastAsia="Times New Roman" w:hAnsi="Verdana" w:cs="Times New Roman"/>
      <w:color w:val="auto"/>
      <w:sz w:val="16"/>
      <w:lang w:eastAsia="ar-SA"/>
    </w:rPr>
  </w:style>
  <w:style w:type="character" w:customStyle="1" w:styleId="fontstyle01">
    <w:name w:val="fontstyle01"/>
    <w:basedOn w:val="Policepardfaut"/>
    <w:rsid w:val="00915079"/>
    <w:rPr>
      <w:rFonts w:ascii="Times New Roman" w:hAnsi="Times New Roman" w:cs="Times New Roman" w:hint="default"/>
      <w:b w:val="0"/>
      <w:bCs w:val="0"/>
      <w:i w:val="0"/>
      <w:iCs w:val="0"/>
      <w:color w:val="FF0000"/>
      <w:sz w:val="22"/>
      <w:szCs w:val="22"/>
    </w:rPr>
  </w:style>
  <w:style w:type="character" w:styleId="Lienhypertextesuivivisit">
    <w:name w:val="FollowedHyperlink"/>
    <w:basedOn w:val="Policepardfaut"/>
    <w:uiPriority w:val="99"/>
    <w:semiHidden/>
    <w:unhideWhenUsed/>
    <w:rsid w:val="009B47DA"/>
    <w:rPr>
      <w:color w:val="333333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D22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53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tsetmetiers.fr/en/DEEPIN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EIT Colour Palette">
      <a:dk1>
        <a:srgbClr val="333333"/>
      </a:dk1>
      <a:lt1>
        <a:srgbClr val="FFFFFF"/>
      </a:lt1>
      <a:dk2>
        <a:srgbClr val="034EA2"/>
      </a:dk2>
      <a:lt2>
        <a:srgbClr val="6BB745"/>
      </a:lt2>
      <a:accent1>
        <a:srgbClr val="73C4EE"/>
      </a:accent1>
      <a:accent2>
        <a:srgbClr val="630F7A"/>
      </a:accent2>
      <a:accent3>
        <a:srgbClr val="E74394"/>
      </a:accent3>
      <a:accent4>
        <a:srgbClr val="152D79"/>
      </a:accent4>
      <a:accent5>
        <a:srgbClr val="FDCD15"/>
      </a:accent5>
      <a:accent6>
        <a:srgbClr val="00AFAA"/>
      </a:accent6>
      <a:hlink>
        <a:srgbClr val="333333"/>
      </a:hlink>
      <a:folHlink>
        <a:srgbClr val="3333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A3BC2-3480-2A45-A351-67DA5D0C5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417</Words>
  <Characters>2298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Ecorys UK</Company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EIT</dc:creator>
  <cp:lastModifiedBy>Microsoft Office User</cp:lastModifiedBy>
  <cp:revision>3</cp:revision>
  <dcterms:created xsi:type="dcterms:W3CDTF">2020-09-19T11:14:00Z</dcterms:created>
  <dcterms:modified xsi:type="dcterms:W3CDTF">2020-09-21T13:24:00Z</dcterms:modified>
</cp:coreProperties>
</file>